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1e5a" w14:textId="f951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26 декабря 2025 года № 37–13 "О бюджете Коктерекского сельского округа Казталовского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10 августа 2026 года № 43-13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26 декабря 2025 года № 37 - 13 "О бюджете Коктерекского сельского округа Казталовского района на 2026 - 2028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Коктерекского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71 883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55 883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74 154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- 2 271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2 271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2 271 тысяча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 –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– 13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или частично неиспользованных)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или частично неиспользованных)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