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6bd9b" w14:textId="1c6bd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26 декабря 2025 года № 37-12 "О бюджете Акпатерского сельского округа Казталовского района на 2026 - 2028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10 августа 2026 года № 43-12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26 декабря 2025 года № 37 - 12 "О бюджете Акпатерского сельского округа Казталовского района на 2026 - 2028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Акпатерского сельского округа на 2026 - 2028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56 445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13 800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42 645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56 566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121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10 августа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года № 43 - 12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37 - 12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Акпатерского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