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949a" w14:textId="e3f9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26 декабря 2025 года № 37-11 "О бюджете Жанажолского сельского округа Казталовского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26 декабря 2025 года № 37 - 11 "О бюджете Жанажолского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56 523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44 523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58 965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- 2 442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2 442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2 442 тысячи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 –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недоиспользованных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