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ce5b" w14:textId="b50c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26 декабря 2025 года № 37-10 "О бюджете Караозенского сельского округа Казталовского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10 августа 2026 года № 43-10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26 декабря 2025 года № 37 - 10 "О бюджете Караозенского сельского округа Казталовского района на 2026 - 2028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Караозенского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61 629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14 079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47 550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66 418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- 4 789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4 789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4 789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43–10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37–10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Караузеньского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