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6266" w14:textId="47e6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37-9 "О бюджете Жалпакталского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2025 года № 37 - 9 "О бюджете Жалпакталского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111 632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36 632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126 788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- 15 156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15 156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15 156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 –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