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6aea" w14:textId="1756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26 декабря 2025 года № 37-1 "О бюджете Казталовского сельского округа Казталовского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августа 2026 года № 43-1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26 декабря 2025 года № 37 - 1 "О бюджете Казталовского сельского округа Казталовского района на 2026 - 2028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139 803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59 803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141 984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- 2 181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2 181 тысяча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2 181 тысяча тенге;"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37-1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