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d4588" w14:textId="91d45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акима Казталовского района от 30 января 2013 года № 1 "Об образовании избирательных участков на территории Казталовского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Казталовского района Западно-Казахстанской области от 26 июня 2026 года № 6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Аким Казталовского района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Казталовского района от 30 января 2013 года № 1 "Об образовании избирательных участков на территории Казталовского района" (зарегистрировано в Реестре государственной регистрации нормативных правовых актов № 3192) следующие изменения: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5 изложить в новой редакции: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Қоныс, сельскохозяйственные населҰнные пункты Ерікті қала, Қапай, Қайырбай, Аққашар.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Қоныс, улица Бейбітшілік № 5/1, Конысский сельский клуб при государственном коммунальном казенном предприятии" Казталовский районный центр досуга имени С. Садыкова" отдела культуры и развития языков Казталовского района".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18 изложить в новой редакции: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Көпкүтір, сельскохозяйственные населҰнные пункты Дуков, Щебаково, Тереңқұдық.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Көпкүтір, улица Тәуелсіздік № 20, Копкутирский сельский клуб при государственном коммунальном казенном предприятии" Казталовский районный центр досуга имени С. Садыкова" отдела культуры и развития языков Казталовского района".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20 изложить в новой редакции: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Қайыңды, сельскохозяйственные населҰнные пункты Жалғызшығыр, Далабай, Насиболла, Қисмет, Жаңақұдық, Тоғызқарағай, Ақсүйрік, Ащысай, Тереңқұдық, Егіндіой, Сұпыш, Жүністібек, Кенжеғали, Сайқұдық.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Қайыңды, улица Досмағанбетов № 33, Кайындинский сельский дом культуры при государственном коммунальном казенном предприятии" Казталовский районный центр досуга имени С. Садыкова" отдела культуры и развития языков Казталовского района".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28 изложить в новой редакции: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Сарықұдық, сельскохозяйственные населҰнные пункты Оразбай, Байбоз-1.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Сарықұдық, улица Достық №1, Коммунального государственного учреждения "Сарыкудукская основная общеобразовательная школа отдела образования Казталовского района управления образования акимата Западно-Казахстанской области".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40 изложить в новой редакции: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Казталовка: улицы Пангерей Сейфуллин, Ғазиз Лұқманов, Чапаев, М.Жұмабаев, Желтоқсан, Наурыз, С.Датұлы, Қайырғазы Имашев. Село Сексенбаев: сельскохозяйственные населҰнные пункты Сексенбаев ауылы, Бек, Сайқұдық, Майтан, Шоқақ, Мышым, Қарасу, Алтыбаз, Нұғман.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Бозоба: сельскохозяйственные населҰнные пункты Шолақсай, Бозой, Төлеш, Малюкин, Сүндетшеген, Нөкен, Қайран, Жұмағұл, Қуандық, Өтей, Қуан, Долдаш, Байтұрған.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Казталовка, улица Курмангазы Сагырбайулы № 3. Республиканское государственное учреждение "Государственный природный резерват "Бокейорда" Комитета лесного хозяйства и животного мира Министерства экологии и природных ресурсов Республики Казахстан".</w:t>
            </w:r>
          </w:p>
        </w:tc>
      </w:tr>
    </w:tbl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Казталовского района" обеспечить государственную регистрацию настоящего решения в Департаменте юстиции Западно-Казахстанской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курирующего заместителя акима района.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Саркулов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"СОГЛАСОВАНО"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Казталовская районная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территориальная избирательная комиссия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______________ Ж. Темиргалиев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"____"______________2026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