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eb6" w14:textId="5a4f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Казталовского района от 15 декабря 2025 года № 13 "Об объявлении чрезвычайной ситуации природного характера местного масштаба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11 июня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протоколом внеочередного заседания комиссии по предупреждению и ликвидации чрезвычайной ситуации Казталовского района от 08 июня 2026 года № 4-12/6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от 15 декабря 2025 года № 13 "Об объявлении чрезвычайной ситуации природного характера местного масштаба на территории Казталовского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Н. Серік.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