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89e3" w14:textId="4918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29-24 "О бюджете Январцевского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19 июня 2026 года № 34-26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29-24 "О бюджете Январцевского сельского округа района Бәйтерек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34-26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29-24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