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41ebe" w14:textId="7641e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25 декабря 2026 года № 29-20 "О бюджете Чировского сельского округа района Бәйтерек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5 марта 2026 года № 31-23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маслихат района Бәйтерек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25 декабря 2025 года № 29-20 "О бюджете Чировского сельского округа района Бәйтерек на 2026-2028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Чировского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35 106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32 047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35 585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479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479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2026 года № 31-23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29-20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Чировского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35 585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30 480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30 480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30 480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30 480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