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331c" w14:textId="a443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29-19 "О бюджете сельского округа Сұлу Көл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29-19 "О бюджете сельского округа Сұлу Көл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Сұлу 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