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b726" w14:textId="26db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29-12 "О бюджете сельского округа Құрманғазы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29-12 "О бюджете сельского округа Құрманғазы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Құрманғазы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