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48c44" w14:textId="4c48c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2025 года № 29-6 "О бюджете сельского округа Белес района Бәйтерек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5 марта 2026 года № 31-9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2025 года № 29-6 "О бюджете сельского округа Белес района Бәйтерек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Белес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47 920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12 799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35 073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- 14 135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14 135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14 135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2026 года № 31-9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29-6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Белес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4 520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