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455eaee" w14:textId="455eaee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району Бәйтерек на 2026-2030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маслихата района Бәйтерек Западно-Казахстанской области от 11 февраля 2026 года № 30-2</w:t>
      </w:r>
    </w:p>
    <w:p>
      <w:pPr>
        <w:spacing w:after="0"/>
        <w:ind w:left="0"/>
        <w:jc w:val="both"/>
      </w:pPr>
      <w:bookmarkStart w:name="z2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местном государственном управлении и самоуправлении в Республике Казахстан" и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пастбищах" маслихат района Бәйтерек РЕШИЛ:</w:t>
      </w:r>
    </w:p>
    <w:bookmarkEnd w:id="0"/>
    <w:bookmarkStart w:name="z3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прилагаемый </w:t>
      </w:r>
      <w:r>
        <w:rPr>
          <w:rFonts w:ascii="Times New Roman"/>
          <w:b w:val="false"/>
          <w:i w:val="false"/>
          <w:color w:val="000000"/>
          <w:sz w:val="28"/>
        </w:rPr>
        <w:t>План по управлению пастбищами и их использованию по району Бәйтерек на 2026-2030 годы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bookmarkEnd w:id="1"/>
    <w:bookmarkStart w:name="z4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вступает в силу по истечении десяти календарных дней после дня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Председатель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Н. Хайруллин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района Бәйтерек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11 февраля 2026 года № 30-2</w:t>
            </w:r>
          </w:p>
        </w:tc>
      </w:tr>
    </w:tbl>
    <w:bookmarkStart w:name="z6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району Бәйтерек на 2026-2030 годы</w:t>
      </w:r>
    </w:p>
    <w:bookmarkEnd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по району Бәйтерек на 2026-2030 годы (далее – План)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местном государственном управлении и самоуправлении в Республике Казахстан",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"О пастбищах",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апреля 2020 года № 145 "Об утверждении Типовых правил выпаса сельскохозяйственных животных" (зарегистрирован в Реестре государственной регистрации нормативных правовых актов № 20540) и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по управлению пастбищами и их использованию приняты следующие данные: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данные земельного баланса региона и информационной системы государственного земельного кадастра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сведения геоботанического обследования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скотомогильниках (биометрических ямах);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сведения об объектах пастбищной инфраструктуры и о сервитутах для прогона сельскохозяйственных животных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данные о количестве гуртов, отар, табунов, сформированных по видам и половозрастным группам сельскохозяйственных животных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сведения о численности поголовья сельскохозяйственных животных для выпаса на отгонных пастбищах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рекомендуемые схемы пастбищеоборотов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иные данные, представленные государственными органами, физическими и (или) юридическими лицами.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схема (карта) расположения пастбищ на территории административно-территориальной единицы в разрезе категорий земель,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схема (карта) с обозначением пастбищ, предназначенных для нужд населения по выпасу сельскохозяйственных животных личного подворья,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схема (карта) с обозначением рекомендуемых схем пастбищеоборотов,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схема (карта) с обозначением пастбищ, которые могут быть предоставлены в землепользование пастбищепользователям,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схема размещения поголовья сельскохозяйственных животных на отгонных пастбищах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проектное распределение (перераспределение) пастбищ между сельскими населенными пунктами, входящими в сельский округ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соответствующей административно-территориальной единице.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администиративно - территориальному делению в районе Бәйтерек имеются 22 сельских округов, 68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района Бәйтерек – 742 133 гектар, из них пастбищные земли – 249 929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района резко континентальный, зима холодная, лето жаркое и засушливое. Среднегодовая температура воздуха в январе – -14;-35°С, в июле +24;+38°С. Средний размер осадков составляет - 30 мм, а годовой - 214 мм.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Растительный покров района разнообразный, в основном полынь, бело-ковыль, типчак. Почвы светло-каштановые, на юге встречаются солончаковые земли.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Отличительной особенностью водного режима является резко выраженное весеннее половодье, начинающееся обычно в начале апреля.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самым крупным рекам в районе относится река Жайық, река Чаган, Деркул, Емболат, Крутая, Быковка.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Оросительно-обводнительный канал имеется на территории Кушумского сельского округа и Кировское водохранилище на территории Янайкинского сельского округа.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таблицей 10 </w:t>
      </w:r>
      <w:r>
        <w:rPr>
          <w:rFonts w:ascii="Times New Roman"/>
          <w:b w:val="false"/>
          <w:i w:val="false"/>
          <w:color w:val="000000"/>
          <w:sz w:val="28"/>
        </w:rPr>
        <w:t>приложения 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Методике по разработке удельных норм водопотребления и водоотведения, утвержденной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Министра сельского хозяйства Республики Казахстан от 30 декабря 2016 года № 545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Приказа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пастбищ", </w:t>
      </w:r>
      <w:r>
        <w:rPr>
          <w:rFonts w:ascii="Times New Roman"/>
          <w:b w:val="false"/>
          <w:i w:val="false"/>
          <w:color w:val="000000"/>
          <w:sz w:val="28"/>
        </w:rPr>
        <w:t>Приказа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172 "О внесении изменений в приказ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норматив нагрузки на 1 голову в засушливой степи составляет: крупный рогатый скот – 8,5 гектар, овцы и козы – 1,7 гектар, лошади – 10,2 гектар, верблюды – 11,9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Основной отраслью сельского хозяйства в районе является растеневодство и животноводство.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25 декабря 2025 года в районе Бәйтерек насчитывается 62560 голов крупного рогатого скота, 66460 голов мелкого рогатого скота, 6793 лошадей.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Наименования района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скота (голов) (индивидуальный двор населения и ТОО, СХ)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нагрузки пастбищ  на 1усл. голову (га)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 га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 пастбищ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 люды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скота (голов)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Бәйтерек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62560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66460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6793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135 813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164 088,8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83 879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80209,0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Примечание: Недостающее количество пастбищных угодий обеспечивается согласно подпункту 4-1) </w:t>
      </w:r>
      <w:r>
        <w:rPr>
          <w:rFonts w:ascii="Times New Roman"/>
          <w:b w:val="false"/>
          <w:i w:val="false"/>
          <w:color w:val="000000"/>
          <w:sz w:val="28"/>
        </w:rPr>
        <w:t>пункта 2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84, а также резервирование земель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пункту 1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49-2 Земельного кодекса Республики Казахстан. Из-за большого количества скота, потребность пастбищ для населения останется в неудовлетворительном состоянии так как площадь потребности пастбищ превышает территорию самого района. Однако, местным исполнительными органами совместно с уполномоченным органом будут воспроизводится работы по возврату земельны хучастков используемых не по целевому назначению также пастбищные угодия из возвращенных земель в государственный земельный фонд (земли запаса) будут зарезервированный для нужд населения.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сельских округах в связи с ростом поголовья скота на личных подворьях ощущается острый недостаток пастбищных угодий.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решения этих проблем – необходимо рационально использовать пастбищные угодья из государственного фонда и увеличить площади пастбищ за счет земель населенных пунктов, кроме того залежные земли из состава земель запаса необходимо перевести в земли других (пастбища) категорий. Для вовлечения этих земельных участков в сельскохозяйственный оборот необходимо, выделить эти земли лицам, которые не обеспечены пастбищами для выпаса скота.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ветеринарно – санитарных объектах: в районе имеется 4 скотомогильника и 3 ветеринарных пунктов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пункты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Запланировано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купания скота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Пункты исскуственного осеменения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Скотомогильники запланировано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Скотомогильники построено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Шалғай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Атамекен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Көшім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Белес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Егіндібұлақ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Дариян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Бейбітшілік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Раздольный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Рубежка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Трекин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Құрманғазы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Сұлу көл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Достық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определения продуктивности пастбищ использовались данные геоботанических исследований. Вспомогательные запасы травы и запасы кошения используются в зимний период.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Продолжительность пастбищного периода составляет 180-200 дней.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земельного баланса региона и информационной системы государственного земельного кадастра</w:t>
      </w:r>
    </w:p>
    <w:bookmarkStart w:name="z8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Распределение пастбищ по категориям земель района Бәйтерек, тысяч гектаров</w:t>
      </w:r>
    </w:p>
    <w:bookmarkEnd w:id="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административно-территориальных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промышленности, транспорта, связи и иного не сельскохозяйственного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особохраняемых природных  территорий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запаса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Құрманғазы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Раздольненский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Сұлу Көл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Бейбітшілік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Байқоныс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Егіндібұлақ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274459000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Зеленов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Переметное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Шалғай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Атамекен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274433000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Белес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274477000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9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Распределение пастбищ населенного пункта, гектаров</w:t>
      </w:r>
    </w:p>
    <w:bookmarkEnd w:id="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КАТО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пастбищных  угодий, га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 дойных  коров  (гол.)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нагрузки пастбищ на 1 гол.(га)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 пастбищ (га)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 пастбищ (га)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Обеспечен- ность по  потребности, 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Переметнинский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Переметное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Калининское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274430300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Болашақ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274430400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1375,1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3639,9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Қаражар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274430700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Поливное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Забродино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274430200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6369,6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1810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15385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9015,4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Зеленовский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Зеленое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1899,8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7679,7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1899,8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1127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9579,5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7679,7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Егіндібұлақ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Егінбұлақ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2137,9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Алмалы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2416,6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4972,5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2555,9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Атамекен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Атамекен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Қайнар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Гремячее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2405,5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5318,4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947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8049,5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2731,1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Шалғай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Шалғай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2575,5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Тың Дала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274447300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4343,4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-3697,4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Таловая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274447400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1820,9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-1200,4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8561,3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6239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-2322,3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-37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Белес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Белес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6119,6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Ақжол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-726,1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2044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875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7437,5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5393,5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Щапово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3383,9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Жаңатан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274475400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2009,1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4471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2461,9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Большой Чаган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1396,1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5395,4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Малый Чаган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274441600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Колесово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274441400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Кушум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274441500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Өркен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274441700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Ақсу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274441300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1725,5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4594,8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2607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22159,5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17564,7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Скворкино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274477300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Янайкино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1656,9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5542,6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Богатск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274477200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4324,4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1178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10013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5688,6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Мичуринское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Асан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274445500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Жамбыл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274445300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Зеленое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274445400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Октябрьское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274445600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4615,5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Макарово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Жалың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274443600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Мирное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Садовое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274443300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1339,4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3782,5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2443,1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Махамбет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Махамбет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1718,54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16532,5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14813,96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Горбуново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-1336,5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Павлово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274465400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1979,1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-1154,6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Кожевниково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274465300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2045,4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-676,9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7887,04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11645,96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Бейбітшілік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Бейбітшілік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Астафьево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-687,3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Чапурино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274439400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Сырым Батыр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274439300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3884,5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3869,1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1104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9384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5514,9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Достық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Достық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Красный Урал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274463400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2568,6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Чувашинское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274463700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1009,7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4913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3903,3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Байқоныс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Байқоныс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1590,3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Володарское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1183,7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Жайық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274461300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Новенькое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274461400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112,81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941,19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2528,61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6494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3965,39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Дарьинское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Озерное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3167,3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-1518,3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4704,3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6613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1908,7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Рубежинское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3011,3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1850,7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4862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3011,3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Раздольненский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селоРаздольное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2643,5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селоАқ Бидай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1499,5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4411,5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2912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селоЧирово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Балабаново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274471200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1393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2456,5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1063,5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Құрманғазы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Құрманғазы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4632,5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3815,4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Аманат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274467200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1794,5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5975,5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4181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Сұлу көл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Сұлу көл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1063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1317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 сельский округ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Январцево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5346,5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-1587,5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Кирсаново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274479200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3493,5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Спартак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274479600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3238,5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1573,5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Петрово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274479300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Красноармейское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274479400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2541,8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1555,5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-986,3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Чинарево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274479500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16483,8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2299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19541,5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3057,7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 земельных участков и землепользователей (ФИО Наименование организации)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оның ішінде: из них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них улучшенные, включая коренное улучшение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обводненные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отгонного животноводства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"Мергалиев" Мергалиев Утеген Константинович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"Сағым" Авраменко Лидия Марковна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"Алтын бидай" Мухашев Бекболат Куспанович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Сейтназаров Айдар Айдынгалиевич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08-118-054-128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"Жангалиев А.К." Жангалиев Абай Куанышкереевич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"Горбачев А.В." Горбачев Анатолий Витальевич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08-121-009-004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Кузнецов Владимир Вячеславович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Тутаев Ваха Хоусович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"Миргалиев Д.К." Миргалиев Дисенгалий Крнстантинович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Рубцов Анатолий Аркадьевич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"Габдрахимов А.Е" Габдрахимов Аскар Елегенович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08-118-062-598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08-118-057-123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"Жалпанов" Жалпанов Жумагали Ислямович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"Авангард" Церковников Александр Сергеевич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Скиба Юрий Сергеевич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"Барышев" Барышев Александр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"Альменова Ж.А" Альменова Жанна Аскаровна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Мендыгазиев Акылбек Калыкович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Амангалеев Байзулла Едельгалеевич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Увалиева Салиха Кадыровна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Лукманов Нурлан Наурзбаевич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"Диас" Кадралиев Чингиз Асылбекович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Кенжин Нуртай Махуетович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"Еспай" Жумагалиев Азат Аблаевич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Биболов Галымжан Иосханович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"Керемет" Черниязов Жаксыгалей Бахитович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Мергалиев Амангельды Утегенович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423,3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Куспанов Мурат Ерсайнович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Куппулов Мухамбеткалий Алпысович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448,7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Байгиреев Гайдар Кувандыкович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"Старцев П.П." Старцев Павел Павлович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"Жас" Каримуллина Айнагуль Маратовна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Рубцов Анатолий Аркадьевич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ИП "Олимпик" Батырханов Даурен Серикович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ИП Арман (Алиев Каирбек Валиевич)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ИП Байгирей (Байгирей А.М.)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Армат Гимранович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"Килибаев" Килибаев Дарбай Шакишович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Килибаев Аяз Асхатович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Шуругин Олег Васильевич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Минасян Арутюн Левонович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"Батыр" Джумагазиев Самарбай Батыргалиевич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"Килибаев" Килибаев Кенжебай Мусагалиевич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Матевосян Алексанр Сергеевич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Логашкин Иван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"Килибаев А.М." Килибаев Альбек Мурзабаевич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"Сұлукөл" Бисенова Маруа Кенесовна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08-118-058-240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"Логашкин" Логашкин Анатолий Григорьевич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"Полуэктов" Полуэктов Александр Викторович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"Алга" Аябов Амангельды Галимжанович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"Лихачева Е.В." Лихачева Евгения Викторовна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08-118-066-116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Асылбек Жумабекович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"Филимонов" Филимонов Костантин Елисеевич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08-118-066-275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"Алиев С.У." Алиев Сембай Увалиевич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Почикян Сейран Сергеевич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"Горбачев А.В." Горбачев Анатолий Витальевич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Мурзагалиев Мураткалий Какимжанович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"Шуриев Ж.Е." Шуриев Жарас Елеусызович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Айсин Азамат Сагидуллаевич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Шамгонов Жоламан Гайсиевич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Шведюк Александр Иванович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"Гурсаев" Гурсаев ЛҰма Баудинович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Батыров Каиргалий Унгарович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"Алтын бидай" Мухашев Бекболат Куспанович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"Есетов У.А." Есетов Уралбек Амангельдинович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"Калиев А.А." Калиев Абылькаир Аккиреевич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Намазова Болсынай Кулбаевна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"Наурыз" Наурзбаев Галым Еламанович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1259,5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Умурбеков Кайдар Ерембекович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Достық Шевчук Владимир Васильевич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"Азамат" Бекмамбетов Тулеген Марленович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"Владимирское" Малкин Владимир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"Самат" гл. Кабыкешов Галимжан Саматович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КХ "МырзаДжан" Амирханян Аветик Рубенович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"Кублан" Таксымбаев Николай Амангалиевич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08--118-074-119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Тропин Василий Петрович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"Акопян" Акопян Мартирос Ваганович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"Ақдәурен" Кайрешов Дауренбек Жумагельдыевич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Наурызбаев Г."Наурыз"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Кабыкешов Галимжан Саматович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08-118-072-864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"Азамат" Бекмамбетов Тулеген Марленович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"Бесқасқа" Абулхайрова Галия Каллиулина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Базымбетов Меирбек Абитаевич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Амирханян Рафаел Рубенович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 Даулеткали Кабиевич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"Владимирское" глава Малкин Владимир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"Арсен" Садвакасова Жанаргуль Кинаятовна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ИП Рубцов (Рубцов А.А.)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08-118-074-007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Владимирское (Малкин Владимир Владимирович)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"Болгар" Белева Надежда Сергеевна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08-118-079-328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"Предко А .А." Предко Александр Алексеевич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08-118-077-283, 08-118-077-284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Погодаев Валентин Михайлович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Сковородько Алексей Федорович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Гутарева Найля Исатаевна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Дусупов Т.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Петрушкевич Л.В., Петрушкевич В.Ю., Петрушкевич Д.Ю.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"Нур-Б" Бектлеуов Бисенгали Дуйсенбаевич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Бахирев Александр Сергеевич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Жаксылыков Зайлаги Валиевич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08-121-003-208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Толоконников Иван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"Стрелец" Хабибуллина Татьяна Маркеловна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"Руслан" Курманов Руслан Сагидуллович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08-118-079-341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"Водолей" Спицын Сергей Юрьевич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"Август" Мясников Александр Александрович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Доронин Станислав Борисович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"Капи" Ислямов Галимжан Капиевич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Фурман Татьяна Сергеевна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"Баян" Искаков Анвар Тагбергенович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"Артур" Давтян Сейран Айказович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08-118-116-2059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"Мичуринец" Красников Александр Игоревич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Сердалиев Ерзак Исманалиевич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08-118-079-326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"Дәуқара" Галимов Алмат Орынғалиұлы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Тукестаев Ердана Кушербаевич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Сабиров Азамат Исмагулович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 акт не делал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Куприн Владимир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08-118-116-375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Лигай Виталий Степанович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08-118-117-005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"Ернур" Салихова Айгуль Гадиловна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08-118-116-1953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"Утеш" Амангалиев Аслан Алтаевич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Бикбау Нариман Хабибуллович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08-118-116-2458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Бикбау Зевайда Сафеевна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08-118-079-097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Темирова Рауия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08-118-079-344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Шуков Сергей Юрьевич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08-118-117-006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"Emerti Land" Мухамбетов Тлеген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"Берік" Абдраманов Айдар Бегалиевич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Кушбаев Мырзабай Хамитович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Давилина Надежда Георгиевна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08-118-075-618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"Десумбаев Б.К." Десумбаев Бахтияр Кинжигалиевич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08-118-085-536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"Мусрепов Ильяс Санатуллаевич"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Бекмамбетов Тулеген "Азамат"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"Наурыз" Наурзбаев Г.Е.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"Шунайбеков" Шунайбеков Сергей Михайлович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"Шунайбеков" Шунайбеков Сергей Михайлович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"Жаслан" Джумалиев Темиркан Сагынгалиевич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"Сисембаев" Сисембаев Турмангамбет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"Баян" Искаков Анвар Тагбергенович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"Мешков" Мешков Игорь Иванович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"Алан" Ивашкин Анатолий Павлович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Гусманова Калампыр Бузаубаковна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Есенгельдиев Бактжан Дидарович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Хиясов Галимжан Темиржанович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Адилов Бакитжан Каиржанович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Ференци Елена Юрьевна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"Шамиль" Бекмурзиев Булат Кабдрахимович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Насыров Еркин Максотович "Алтын болашак"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Журмагамбетов Самат Наурызбаевич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"Тукушев Б.С." Тукушев Береккалий Сапашевич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Нуруллин Мухтар Максутович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Айтуганов Азамат Тлекалиевич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Айтуганов Ербол Тлекалиевич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08-118-089-251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"Шканов Н.Е" Шканов Нурболат Елемемович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"Азат" Аяпов Максут Бисенович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"Утеш" Амангалиев Аслан Алтаевич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Элдар Фируддинович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"Нуржайык" Шунайбекова Нургуль Бериковна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"Никита" Курятников Дамир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Ажибаев Арман Мустафаевич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 акт не делал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"Золотой улей" Кривобоков Сергей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"Жорға" Исмагулов Аян Рамазанович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Альмугамбетов Булат Шайдуллович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"Кожевниково" Искаков Тагберген Баянгалиевич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"СӘЙГҮЛІК" Айджанов Муслим Джумагалиевич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"Данила" Фартушный Сергей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"Эврика" Моргунов Василий Григорьевич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"Айдос" Гусманов Хазбек Хайдарович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"Мусрепов И.С." Мусрепов Ильяс Санатуллаевич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"Бурушев К.Ю." Бурушев Кайрат Юсупович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"Бекен" Бекенов Квайдулла Жаманбаевич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187,6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187,6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Ергалиев Бауыржан Габдулеевич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"Алина" Муканжанов Менжан Рахметжанович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"Батнияз" Асанов Бийбыт Батниязович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"Мар-Эль" Асанов Марат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Губернатор Наталья Александровна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Инкаров Асильбек Насипхалиевич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"Карьер" Искаков Бауржан Баянгалиевич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"Нуржайык" Шунайбекова Нургуль Бериковна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Гребенюк Раиса Андреевна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"Нива" Лейко Сергей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08-118-106-1286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08-118-106-1287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Деменко Василий Дмитриевич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Погодаев 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Ергалиев Акылбек Сарсенович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"Алтын Алма" Куксова Елена Михайловна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08-118-106-1084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Елькин Александр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08-118-106-1129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"Алтын Алма" Куксова Елена Михайловна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08-118-106-392 08-118-106-391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08-118-106-618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08-118-106-246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08-118-106-724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08-118-106-616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Карпинчик Николай Васильевич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"Уланов П.С." Уланов Петр Сергеевич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Какимов Дамир Амангельдиевич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"Шлапак" Шлапак Петр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Шукова 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Иржанов Альбек Дуйсекович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08-121-060-031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Пономарь И.А.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"Деметра" Бургер Александр Эдуардович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08-118-106-1395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Төленгіт Дакешев Канат Абсалыкович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"Кенже" Кинжеев Кизият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08-118-106-2403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Гура Александра Михайловна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"Исмаил" Гурсаев Арзамат Зайндыевич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08-118-106-357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"Джафаров А.К." Джафаров Абузар Курбан Оглы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08-118-106-647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08-118-106-646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 Владимир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"Золотой улей" Кривобоков Сергей Александрович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08-118-106-2246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08-118-106-972 08-118-106-974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08-118-109-973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Бунчиков Александр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Ференци Елена Юрьевна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08-118-106-793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08-118-106-794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08-118-106-795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08-118-106-796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08-118-106-797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08-118-106-798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08-118-106-799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08-118-106-800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08-118-106-801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08-118-106-804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Низамутдинов Марат Юрьевич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08-121-060-004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Сабиров Бауыржан Сунгатович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08-118-106-2071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"Кажмуханбетов Т.М." Кажмуханбетов Туран Макпозович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08-118-106-1970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08-118-106-1971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"Брманов К.Н." Брманов Куаныш Нурлыбекович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"Мар-Эль" Асанов Марат Владимирович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08-118-106-550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08-118-106-214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Дакешев Канат Абсалыкович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08-118-106-634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"Али" Сагинов Алибек Болатович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08-118-106-549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Бутенко Валерий Петрович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"Десумбаев Б.К." Десумбаев Бахтияр Кинжигалиевич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08-118-106-635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"Жана әлем" Кан Татьяна Николаевна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Плотников Александр Егорович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"Коксай" Изтелеуов Азамат Хайруллович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08-118-106-1153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08-118-106-1128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"Нұрлы Жол" Есенгалиев Камбар Жусупбекович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08-118-106-1136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08-118-106-1989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08-118-106-2147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Вислин Владимир Иванович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08-118-106-1130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"Изтелеу" глава Изтелеуов Муса Хайруллович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08-118-106-1858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Изтелеуов Муса Хайруллович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08-118-106-1860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"Айтказиев" Айтказиев Жандос Насипкалиевич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Шакиева Гулюм Турымтаевна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08-118-106-1990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"Алтын Болашак" Насыров Еркин Максотович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08-118-106-2065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Есетова Нурсауле Гилмановна Сариев Кисым Адиетович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08-118-106-1969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Кажмуханбетов Туракбай Макпозович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08--118-106-1972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Айсиева Эльмира Сейтжановна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08-118-106-1967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Айсиев Руслан Умбеткалиевич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08-118-106-1968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Балашов Александр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Грицанова Надежда Алексеевна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08-118-106-1083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Шамшитов Бахит Каирович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08--118-106-1969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"Руслан" Курманов Руслан Сагидуллович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08--118-106-1969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"Бисекенов" Бисекенов Куантай Кадырович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08-118-115-079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"Даукара" Галимов Алмат Орынғалиұлы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08-118-115-828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08-118-115-028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08-118-115-482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08-118-115-476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08-118-115-475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08-118-115-483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08-118-115-448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"Кажгалиева С.К." ш/қ Светлана Кайровна Кажгалиева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"Бақыт" Бектемиров Слямгали Ихсанович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08-118-115-011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"Гурсаев" гл.Гурсаев Лема Баудинович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Ермолаев Любовь Ивановна, Ермолаев Вячеслав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08-118-115-014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Хабиев Ербулат Буланаевич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08-118-115-122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08-118-115-121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Ажиева Рауза Утешевна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08-118-115-862, 08-118-115-362, 08-118-115-863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Пальгов Василий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"Нурлан" Сахбалиев Нуркат Нариманович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Аксалов Ерболат Суйенышович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08-118-115-022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"Умбиталиева" Умбиталиева Райла Айтешовна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"Скотаренко" Скотаренко Аленксандр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08-118-115-464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Береке Айдаров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"Марина" Великанов Валерий Георгиевич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08-118-115-123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"Колос" Копа Михаил Григорьевич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"Свечников" Свечников Алексей Петрович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08-121-069-058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"Бисекеш" Бисекеш Бейбіт Исламғалиұлы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Бобришова Ольга Сергеевна Ялфимова Надежда Максимовна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Халелова Расханым Ситкереевна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08-118-115-002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"Токбай" Тукбаев Бакит Какишевич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08-118-115-012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"Рустам" Уразгалиев Рустам Ибрагимович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08-118-115-162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"Кривобоков" Кривобоков Алексей Иванович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08-118-115-078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"Артемий" Терновский Николай Сергеевич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"Ирменов М.З." Ирменов Мутигулла Зулхарнаевич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"Жулдыз" Фомичев Сергей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Жангалиева Жаныл Есендияровна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"Сатбаева Ж.М." Сатбаева Жаныл Макуповна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Гайсина Акканым Бактыгалиевна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08-118-115-734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Гайсин Сержан Оразаевич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08-118-115-808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Муханбетжанов Гарифолла Абокович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08-118-115-480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08-118-115-113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Искалиев Ержан Кенисович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"Шанырак" Матевосян Геворк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08-118-115-468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08-118-115-467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Юртаев Алексей Петрович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Каиргалиев Алибек Мендешович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Тихонов Александр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08-118-115-550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Бахтияр Абдукаримович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08-118-115-733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Шакиева Гулюм Турымтаевна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08-118-115-763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"Деметра" Бургер Александр Эдуардович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08-118-115-815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Рубцов Анатолий Аркадьевич., Дюсенгалиев Роман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Тулеев Турарбек Амангельдиевич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Капушов Данияр Амангельдиевич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08-118-115-811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"Аксалов" Аксалова Нуржанат Куанышевна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08-118-108-622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"Соц" Соц Александр Наумович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08-121-009-011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"Назгуль" Галиев Сарсен Кайношевич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Шуйншкалиева Ботагоз Амангелдиевна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Гуцель Ирина Викторовна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08-118-115-128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Железнов Павел Евгеньевич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Непогодин Игорь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"Акопян" глава Акопян Мартирос Ваганович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"Матевосян А.С" Матевосян Александр Сергеевич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"Дукеев Е.С." Дукеев Ерболат Серккабылович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Гордеева Клавдия Александровна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Исенжанов Каршга Кабинович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Дон Ирина Валерьевна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"Бірлік" Худжанов Амантурлы Курбанниязович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"Медведь" Медведь Федор Васильевич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"Достық" Галиев Доскаир Шайжанович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"Щанкин С.Н." Щанкин Сергей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"Сапар" Кадыргалиев Каиргалий Сапаргалиевич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08-118-022-259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Жасталап Жумагалиевич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"Ильичев Н.Ф." Ильичев Николай Федорович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"Аталиков" Аталиков Габдылбахи Жумашевич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"Талалаев" Талалаев Виктор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Михеев Михаил Иванович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Михеев Михаил Иванович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Божедомов Георгий Иванович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Кушекпаев Габулкаким Нурбаевич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Марков Николай Георгиевич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Филлипов Владимир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08-118-065-025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"Михаил" Чернятина Лидия Васильевна, Чернятин Михайл Геннадиевич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"Лебедева" Лебедев Анатолий Георгиевич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"Азамат" Бекмамбетов Тулеген Марленович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"Рипсиме" Матевосян Рипсиме Гайковна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"Байтерек" Маркарян Амасбюр Геворковна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"Алтын Бидай" Матевосян Саркис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Бахтияр Абдукаримович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Хамзикеев Гиниет Каримович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"Маулет" Асылбеков Дархан Ерболович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Мамбетьяров Мейрамбек Бекбулатулы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"Буштер" ш/қ, Буштер Максим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Пономарев Александра Даниловна Переверзева Татьяна Александровна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08-118-116-007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Мустафина Карылгаш Айткалиевна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08-118-116-005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"Мурат" Буркутбаев Темиргали Ермухашевич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08-118-082-115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Макеева Людмила Ивановна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08-118-116-386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Владимир Викторович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08-118-116-519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Идресов Манарбек Сибатович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08-118-116-1068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Умбетьярова Ардак Маликовна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08-118-116-531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Соболев Владимир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08-118-092-011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"Гурсаев Л.Б." Гурсаев ЛҰма Баудинович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08-118-116-2444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08-118-116-2446 08-118-116-2445 08-118-116-2447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Мешков Александр Агафонович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"Ким" Ким Сергей Михайлович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"Баян" Искаков Анвар Тагбергенович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"Акмышев" Акмышев Малик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08-118-116-2220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Элдар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08-118-082-105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"Рипсиме" Матевосян Рипсиме Гайковна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08-118-116-2140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08-118-116-2141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"Росток" Горшунов Евгений Борисович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08-118-116-2121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Арыстангалиев Жасталап Ергенович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08-118-082-110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"Амангельды" глава Имашев Нурлан Галлямович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"Соналы" Даулеткалиев Хайролла Рахимжанович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"Арыстанов" Арыстанов Азилхан Жолдыгалиевич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08-118-023-251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Тастанов Казбек Булатович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Джафаров Абузар Курбан Оглы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"Нурболат" Абилхатина Бактыгул Ауесбековна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"Ерлан" Джаксымбетов Ерлан Рашидович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"Сахметова Сагида Шукановна"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Холодилин Юрий Игорьевич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Махмудов Рагуф Бахыш-Оглы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Калмурзина 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Увалиев Абухан Капсикович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"Берниязов И.У." Берниязов Иршат Усманович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Кайдашев Кенис Баянович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Арыстанов Азилхан Жолдыгалиевич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"Алтынай" Куанова Алтынай Абесовна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"Бауыржан" Кажиахметов Бауржан Набиевич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"Кучеров О.В." Кучеров Олег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"Мар-Эль" Асанов Марат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"ТриАл" Ажгалиев Акылбек Хабиевич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"Беспшен" Абилхатин Исатай Насырович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08-118-023-301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08-118-023-302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"Амангелды" Имашев Нурлан Галлямович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Федосеев Александр Михайлович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Исмаилова Ажар Салимгереевна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"Баян" Искаков Анвар Тагбергенович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"Киргенев" Киргенев Кайржан Есенгельдиевич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"Северное" Недопекин Александр Григорьевич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"Необутов В.Е" Необутов Вячеслав Евгеньевич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Необутов Дмитрий Вячеславович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"Необутов В.Е" Необутов Вячеслав Евгеньевич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"Кириллов А.Ф." Кириллов Анатолий Федорович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"Арыстанов" Арыстанов Азилхан Жолдыгалиевич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Тукушев Береккалий Сапашевич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"Байгалиев Н.И." Байгалиев Нурбулат Исмагилович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Хаметов Хаметов Ренат Максутович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"Таловка" Тетюцкий Андрей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"Шалғай" Необутов Дмитрий Вячеславович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Ворона Алексей Васильевич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"Сиротин" Сиротин Владимир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"Тұщы Бұлақ" Кудасбаев Болат Кайырбаевич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Кривец Владимир Васильевич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"Барыс" Испаев Тулеген Карипуллович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Батуллин Абай Урманович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"Таң-Атар" Исмагулов Шамурат Танатарович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"Исток+" Булеков Санат Закировмч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"Дүйсен" Залмуканов Тлек Дисенович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"Югай" Югай Юлия Андреевна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08-118-045-083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"Бисенов" Бисенов Максут Джумагалиевич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Кужаева Лилия Муратовна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08:118:048:073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Касымова Асель Сабитовна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"Тен" Аймагамбетова Кнслу Тариковна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08:118:048:088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"Жәнтур" Залмуканова Нурзия Хайрулловна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08-118-045-086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08-118-045-085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Джакупов Нурбек Газизуллинович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08:118:048:094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Жанара Андреевна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"Сундетов" Сундетов Есен Уразгалиевич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08-118-045-087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"Жебе" Жулкашев Касым Базаргалиевич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08-118-047-077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08-118-047-079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Тасмуханов Токтамыс Акылсаинович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"Демесін" глава Байзуллин Нурымгали Демесинович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"Өтеп" глава Успанов Ержигит Ерболатович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Гумарова Гулнара Кайрушевна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"Гатауов М.С." глава Гатауов Мельс Самигуллинович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КХ"Жайна" Утешов Ерлан Хатенович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08-118-032-057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08-118-032-071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08-118-032-052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"Урал-Лес" Мартьянов Виктор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08-118-032-043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"Бисекеш" Бисекеш Бейбіт Исламғалиұлы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08-118-032-039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08-118-032-037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"ТриАл" Ажгалиев Акылбек Хабиевич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"Абишев" Саринов Еркимбай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"Рауан" Мукатов Нурлан Нуртаевич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"Калашников" Калашников Николай Васильевич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"Диана" Умбетов Нурлан Ерсариевич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"Жулдыз" Муханбетов Сани Амирович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"Киргенев" Киргенев Кайржан Есенгельдиевич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Жангазиев Талап Кабышевич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"Азамат" Кайдашева БатимаХамидулловна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Мусрепова Айгуль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Каркула Юрий Витальевич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"Куандык" Хасанов Бекбулат Усманович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08-118-007-049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"Плаксин" Плаксин Александр Викторович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"Сатым" Мукашев Еспулат Минсызбаевич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"Темирлан" Бектенев Куспанжан Сагимович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"Джаманбаев" Джаманбаев Максут Нурмашевич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08-118-007-003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"Владимир" Хивинцев Владимир Григорьевич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Бекжанова Талига Кабдуловна Бекжанов Азамат Орынгалеевич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"Базарбек" Мендалиев Тулеген Курмашович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"TaBis" глава Каркула Андрей Геннадьевич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"Берниязов" Берниязов Иршат Усманович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08-118-007-048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08-118-007-047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08-118-007-059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08-118-007-068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"Батыс-Агро" Киргенева Клара Гасановна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"Агро Люкс" Русских Владимир Аркадьевич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Рустам Еспулатович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Мендалиев Дамир Галиоллаевич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"Муханбетов Р.С." Муханбетов Руслан Саниевич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"Судаков А." Судаков Андрей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"Красный Яр" Калашников Петр Васильевич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08-118-007-408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Каркула В.Н, Каркула Ю.В, Каркула Л.В., Антропова Е.В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"Жумахай" Шайекенов Жасталап Жумахаевич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08-118-037-027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"Кристина" Малхасян Акоп Оганесович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08-118-035-010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Койбахова Асель Егизбаевна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"Чернояров и сыновья" Чернояров Владимир Игнатьевич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08-118-035-001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"Губайдолла" Лукпанов Адилбек Губайдуллинович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08-118-037-015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"Файнуллин Б.К." Файнуллин Болат Кубаевич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08-118-037-036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08-118-044-015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08-118-044-006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"Манукян" Манукян Шалик Аршавирович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08-118-040-151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Марина Владиславовна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"ӘулетЕсболат" ЖК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"Осимтал" ш/қ Джамансариев Есентай Сабрович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08-118-040-419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Долбленов Николай Андреевич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08-118-037-026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КХ "Болашак" Утешов Нуркат Хатенович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08-118-037-028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"Алканов М.А." Алканов Максут Айтушевич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"Дуйсен" Залмуканов Тлек Дисенович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"Атамұра" ш/қ Сарсенбаев Замир Алибекович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08-118-040-421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"Сагынжан" Куаншалеева Бачас Абдрахмановна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Лим Валентин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"Нурдан" Имашева Нурслу Саткановна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08-118-040-299 08-118-040-300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Шапошников Сергей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Никитин Евгений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"Гатауов М.С." Гатауов Мельс Самигуллинович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08-118-040-215 08-118-040-294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Доценко Анатолий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08-118-037-004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08-118-037-020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Доценко Владимир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"Борис" Тюлегенова Ермек Космурзовна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"Файнуллин С.Б." Файнуллин Семен Булатович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"Мулдашева" Мулдашева Макка Газизовна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Гумаров Бекболат Болатович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08-118-037-030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Утешов Ерлан Хатенович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Джуманиязова Сандугаш Нуриевна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"Пустобаев" Пустобаев Алексей Иванович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"Асылхан" Гумаров Марат Амангельдыевич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Пшеничный Валерий Анатольевич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"Салтанат" Халилова Зулкийза Кайсановна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 акт не делал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Сейтов Нурлан Сатымович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"Маштак М.В." Маштак Михаил Васильевич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Батуллин Абай Урманович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08-118-034-011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Лайков Зейнболат Хайсагалиевич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Кинжалиева Зарлык Имашевна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Абдуллаев Р.А.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"Руслан" Бекмачев Руслан Евгеньевич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"Николь" Гасилин Владимир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Утеева Раиса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Гумаров Талгат Амангельдыевич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Хангереев Джарас Гинаятович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Айталиев Есенкелды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"Серик" Алканов Серик Кадргалеевич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"Мелешкин П.Н." Мелешкин Павел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"Жанасай" Утебалиев Сабит Джанасаевич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"Энергетик" Шегай Юрий Валентинович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Рахматулин Шамиль Маулимович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"Рысжан" Балжигитов Телжан Капанович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08-118-037-033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"Серик" Сисенова Гульнара Зиннатовна, Сисенов Амир Серикович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Мулдашев Акылбек Муратович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Аскаров Бектлеу Тулегенович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Пухов Геннадий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Габдушев Махамбет Орынтаевич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Гумаров Талгат Амангельдыевич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"Жәнтур"Залмуканова Нурзия Хайрулловна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"Сибат" Идресов Манарбек Сибатович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Шумбалова Анар Фурмашова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Избасаров Кажымукан Избасарович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"Адай" гл.Алдабергенов Арман Берикович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Шакимов Азат Сергеевич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"Вега" Доценко Наталья Александровна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08-118-040-351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"Сундетов" Сундетов Есен Уразгалиевич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"Балаган" Эм Владислав Эмильевич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Сидагалиев Аскар Ерболович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Мураткалиев Оралбек Берикович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Калакова Гульсара Тулеугалиевна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"Ерлан" Жумабайева Алия Боранбаевна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Булатов Каунышгалей Иксанович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"Кажман" Жаркеев Нурболат Тлепович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"Женис-Беркут" глава Беркалиева Умит Тюлюевна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Гумарова Гулнара Кайрушевна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08-118-040-401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"Жүсін" гл. Борбаев Гаринулла Куанышович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"Сағынжан" Куаншалеев Куандык Бисенгалиевич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Мендыгазиев Булат Рахматуллович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Ефимов Виктор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"Бауыржан" Мустафиев Тулемис Серикович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МилҰшкин Михаил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Сейтов Нурлан Сатымович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Мальтиев Нариман Кабдушевич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Ахметкиреева Орынша Кабышевна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Каверин Андрей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Мальтиев Кабдуш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Муханалиева Сагида Умбетовна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08-118-017-019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08-118-017-020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Панасенко Борис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"Берекетов" Берекетов Сакен Муратович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Кужанов Хамит Насиевич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"Берекетов Ж.Б" Берекетов Жумагалий Базарович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Бисекешов Жарас Кадыржанович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Калашников Анатолий Васильевич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"Утешкалиева В.С." Утешкалиева Валентина Сергеевна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Идрисов Нурбек Рахимович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"Шеркеш" Калиев Айдын Куанович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Габжанов Алибек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Любавин Геннадий Иосифович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 акт не делал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"Кужанов" Кужанов Амангалий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 акт не делал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Джамбаев Жаксыгали Сабырович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 акт не делал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"Заря" Долбленов Андрей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"TaBis" Каркула Андрей Геннадьевич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Батаева Марина Павловна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 акт не делал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"Хайруллин" ш/қ Хайруллина Кымбат Насекеновна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"Борис" Тюлегенова Ермек Космурзовна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"Одактас" Енютин Александр Иванович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Гиляровский Валерий Борисович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"Алишер" Куатов Амангельды Самигуллинович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"Поливное" Кумаров Марат Кумарулы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"Кубеев" Кубеев Жаслан Тынымгереевич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Канжагалиев Шукур Хабдулович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"Курбан" Джафаров Руслан Абузарович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Кубеева Алмагуль Касымовна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"Жанасай" Утебалиев Сабит Джанасаевич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Кажгалиева Светлана Кайровна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"Шанс" Каркула Юрий Витальевич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"НУРЫМ" глава Айтуев Кайрат Жумабаевич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"Необутов В.Е" гл.Необутов В.Е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"Журавлев А.И." Журавлев Александр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08-118-116-005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"Аманат" Баянова Бактыгуль Тулеугалиевна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"Куспанов Т.К." Куспанов Талгат Утаргалиевич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"Милешкин" МилҰшкин Михаил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Абдушева Катима Шарипкалиевна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Ефимов Виктор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Железнов Дмитрий Викторович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"Юлия" Кузнецов Виктор Михайлович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Никифоров Владимир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Кунакбаев К Б "Нурсултан"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Кожевникова Любовь Владимировна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Серкалиев Мереке Калаулииевич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Джафаров Абузар Курбан Оглы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"Киргенев" Киргенев Кайржан Есенгельдиевич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Исмагулов Амангельды Жайдахарович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 Герелис С" Герелис Светлана Робертовна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Хайрлиев Сериккали Адильналиевич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"Алишер" Нуртаев Мурат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"Давлетова Г.Т." Давлетова Гульдария Темирболатовна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"Бекк П.Л." Бекк Петр Леонтьевич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"TaBis" Каркула Андрей Геннадьевич, Каркула Надежда Федоровна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Валентина Каркула В.Н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"Парфенов А.В." Парфенов Александр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"Батыс Агро" Киргенева Клара Гасановна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Загайнова Светлана Александровна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Туралиев Тлеген Галеевич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"Тана" Курманкулов Азилхан Темирханович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"Жайлау" ш/қ Абдрешов Мейрам Ерсаинович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"Жайлау" Абдрешов Мейрам Ерсаинович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Калабухов Семен Михайлович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"Муса Агро" Киргенев Насанбай Есенгельдиевич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"Агро-Люкс" Русских Владимир Аркадьевич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Варданян Вартан Арсенович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"Горшкова А.Н." Горшкова Антонина Николаевна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08-118-106-209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"Қарлығаш" Калиева К.Н.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"Мелешкин М.Н." глава Мелешкин Михайл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Баймуратова Гульсара Изимовна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Ержигитов Сатай Малаевич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"Алан" Утегалиев Сергей Сабырович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Исмагулова М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"Жайлау" ш/қ Абдрешов Мейрам Ерсаинович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"Сундеткалиев" ш/қ Сундеткалиев Айбар Серикович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"Сундеткалиев" Сундеткалиев Айбар Серикович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Утегалиев Максим Сабырович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"Джайлау" Утегалиев Олег Сабырович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Аристанов Еркин Рахимжанович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"Аристанов Е.Р." глава Аристанов Еркин Рахимжанович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Исмагулова Нурзия Ихсановна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Тажиев Актай Каирлыевич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Кадралиев Бекет Серикович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"Судаков А" ш/қ Судаков Андрей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"Судаков А" Судаков Андрей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Сагналиев Галим Кудайбергенович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Шапошников Владимир Алексеевич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"Кирюшчев С.Н." Кирюшчев Сергей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"Руслан" Сергалиев Булат Какимович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Бердешев Есенжан Ермекович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Малик Рашитович Исмагулов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"Исмагулов М.Р." Исмагулов Малик Рашитович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"Маслов В.Ф" Маслов Вадим Федорович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"Аубакиров И.Д." Аубакиров Иманбай Дускалиевич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"Айтимов К.А" Айтимов Кадыргали Айтимович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Гричанов Александр Петрович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Айтмухамбетов Сағын Ермекович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"Элан" Утегалиева Алтынганым Акалиевна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"Муса Агро" Киргенев Насанбай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Максимов Николай Александрович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Ханалиев Закир Орудж-Оглы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"Baturhan" Сакпиреев Бауржан Аскарович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Онгарбаева Клара Мухамедияровна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Умбеткалиев Жәлміш Рустамұлы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Каркула Валентина Николаевна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Валерий Валерьевич Дмитриев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Евгений Александрович Тенчурин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Татьяна Михайловна Чертихина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Гульбану Абдрахмановна Сугурова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Талант Мерекеұлы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Талант Мерекеұлы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Асылбек Бигалиевич Ажиев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Служаев Николай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Аленов Серикбосын Салижанович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Искалиев Ержан Кенисович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08-118-115-773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Валерий Миронович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08-118-032-058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Утешев Серик Орынбаевич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Салахов Рамазан Магаммедали Оглы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Урбисинова Мадина Абаевна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Урбисинова Салима Аубакировна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Мансур Ахмед Оглы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Лясовой Василий Степанович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Сафуллин Жантас Набиоллиевич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Зимбаев Аманкос Тагберлыевич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"Natura" ЖК, Ярославцева Анастасия Сергеевна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Мельников Игорь Юрьевич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Буштер Максим Николаевич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Ярославцева Тамара Николаевна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Насыров Темирлан Тилекович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Темирбулатов Нурлан Кабдолмуталепович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Есендиярова Лаура Кабдолмуталеповна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"Мар-Эль" Асанов Марат Владимирович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08-118-106-215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Альпейсова Нуржамал Аблхаировна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Евстигнеев Дмитрий Викторович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08-118-106-376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Тукестаев Ердана Кушербаевич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08-118-115-929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Искалиева Валентина Алексеевна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Шаймарданов Зинел Султанович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Еркин Максотович Насыров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Гульсара Изимовна Баймуратова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Оксекбай Саликеевич Алиев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Карлгаш Насибулловна Калиева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Айслу Жуламановна Биржанова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Валентина Алексеевна Зозуля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Мухамбетов Серик Бегарисович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Сапаров Тюлеш Имашевич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Сурукпаев Серик Койбкалеевич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"Дос-Жаса"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"GIP AGRO"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"КТК 888"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"Керемет-Био"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08-118-115-634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"ЗамирАмир"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"Жасыл-2"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"БатысАгроТрейдинг"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"ОралПромЕт"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 Цель"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"JENIS AGRO"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"Жасыл 2"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"Батысагросервис"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"Таловая"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"Киясов"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"Аюп-СЕМ"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"Aq Sunqar"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"Каменский"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"Baiterek-Et"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ЖШС "Лесное"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"Ayla Enviro"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"Дарын Агро ЛТД"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"Batys Spektr Proet"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"Логашкин Макар"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"BeefeX"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"Батыс-077"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08-118-013-108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08-118-016-249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"Жасыл-2"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"ДИАС-АГРО"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08-118-048-099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"Sulu-Kol Agro"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"Авангард"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08-118-040-417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"Авангард"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08:118:010:090 -08:118:010:098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"Авангард"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08-118-010-143,08-118-010-144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08-118-007-032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08-118-023-181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08-118-016-151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08-118-090-011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Авангард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"Каменское"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08-118-030-056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"Долина"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"Пермское"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"Запад Агро"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"Ізденіс"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"Асан-Аул"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"Турсун и К"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08-118-087-176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08-118-087-182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08-118-087-179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08-118-087-178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08-118-087-177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08-118-087-174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08-118-087-180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08-118-087-181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08-118-087-175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"Заман"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08-118-054-242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08-118-054-092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"Емболат"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08-118-057-016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"к/х Владимирское"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"КХ Владимирское"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"Раздолье"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08-118-071-033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"Причаганье"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08-118-115-825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"Бикет"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"Барс и К"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"Рассвет"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"Агрофирма Ақас"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08-118-115-819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08-118-115-264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"Дамир"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"Насым"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"РТС"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"Зенит-агро"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"Licorice kz"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"Crown Батыс"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ТОО"Гепард-Агро"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08-118-079-329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08-118-079-364 08-118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"Гепард Агро"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"WestKazInvestDevelopment"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Кварц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"GRAIN 2030"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"Ақназар Жайық"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08-118-082-028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08-118-079-102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Хаминское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"АТМ Групп"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"АгроСервис-Батыс"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08-118-084-030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"Baystone"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"ЩучкиноАгро"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"ОралАгро"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"Нурлы Жол Казахстан"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"Перспектива Кан"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08-118-068-077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08-118-054-387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08-118-054-396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1652,3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"Асан-Сауда"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08-118-106-1099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"Калининское"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08-118-010-164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08-118-010-152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08-118-030-215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08-118-030-132, 08-118-030-121, 08-118-030-173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08-118-030-188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08-118-017-027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"Орал Бидай"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"Жайық Агро LTD"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"Батыс Капитал Лимитед"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08-118-115-730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"АгроТрансИнвест"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"Ар Хан Company"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"Приуральное"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"Приуральное"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"ШАГАЛА АГРОСЕРВИС"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"Уральская строительная инвестиционная компания"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"Sundex"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 Шанырақ плюс G"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08--118-115-809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08--118-115-810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"Самурук ЛТД"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"QAZAQ AGRO SECTOR"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08-118-023-296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08-118-023-292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08-118-023-293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"Хозяйственное управление аппарата акима ЗКО"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"Meat Company G.A.T."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08-118-040-378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"Жайық Ет"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"Жайық жері"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"Ливкино"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08-118-010-223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"Серик Агро"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08-118-089-273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"Бейбітшілік"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08-118-095-174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"ДулАн и А"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08-118-040-400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"RIK LTD.A"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"Invest Project KZ"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"Бай-Қадам Мұрагер"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08-118-089-116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"ОТС"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08-118-106-061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08-118-106-067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"Chika Agro &amp; Food Servis"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08-118-054-441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08-118-054-442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"TK INZHU"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08-118-040-273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"Дос ЖаСа"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08-118-016-046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"Алан Плюс"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08-118-013-017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"Tax Expert consulting"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08-118-106-1924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АО "Национальная Компания "Социально-предпринимательская корпорация" "Орал"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08-118-005-059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08-118-005-057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"Жайық жол"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"Көк терек"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"Бакыт жол"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BKSS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"BKKS Steaming"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"Пак"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КХ Владимирское (Малкин Владимир Владимирович)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"Жаңа қала герефорд" Ғабдиғали Қайсар Эдгеұлы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08-118-040-146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08-118-040-032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"Есентай Агро+"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"Төре и К" Кубенов А.Ж.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08-118-095-034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08-118-095-158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08-118-095-157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08-118-095-286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Ет Өнімі (Усмангалиев Азамат Нурпекевич)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Ак Орда - Capital (Гуссанов Роман Райсович)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"Терра Акжайык"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494,7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Baiterek Agro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08-118-010-006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08-118-089-026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AKZHAIK1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08-118-065-195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"Жана Бақыт Агро" гл.Сагынбаева Алтын Уразгалиевна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08-118-048-100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08-118-047-076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08-118-047-075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"GSB Agro"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"Байтерек солюшнс" гл.Нурболат Сагидоллаевич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08-118-040-349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"Максат Болашак"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08-118-005-132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 ЖШС, Лазовский Иван Иосифович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KAZ DOR TRANS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08-118-115-315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Асима-Агро Плюс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08-118-040-269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"ВМК Build Industries"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08-118-030-306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"АсМаАгро" ЖШС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08-118-023-001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ӨК "Большой Чаган"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08-118-040-104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ӨК "Шовда 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08-118-106-552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08-118-106-954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"N-DOS AGRO"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08-118-032-081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777.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"Дарьюшка"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08-118-065-201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08-118-065-232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"Рубежинский"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08-118-074-103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08-118-074-102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779.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"Өркен PLUS"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08-118-040-394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689,5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"Николай и КО"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08-118-040-383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"West Agro AE"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08-118-060-053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0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4. Дополнительно требуемые пастбища</w:t>
      </w:r>
    </w:p>
    <w:bookmarkEnd w:id="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11731,0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5260,0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6240,0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12" w:id="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bookmarkEnd w:id="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 скобках)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в контуре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Современное использование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29.07.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2020г.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(511)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(522)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Однолетнесолянково-однопестичнополынно-злаковые с кермеком (климакоптеры мясистая и супротивнолистная, житняк, кермек Гмелина) на луговых каштановых солончаковатых суглинистых почвах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60%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(ВЛО)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29.07.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2020г.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28Ба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(509)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(510)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(523)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Полынно-злаково-кермековые (полыни понтийская и однопестичная, овсяницы Беккера и бороздчатая, житняк, кермек Гмелина) на тех же почвах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(ВЛО)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01.08.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2020г.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(525)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(527)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Лебедево-однопестичнополынно-бескильницевые (лебеда бородовчатая, полынь однопестичная, бескильница расставленная) на лугово-каштановых солончаковатых суглинистых почвах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(ВЛО)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01.08.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2020г.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С-4в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(526)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Лебедово-австрийскополынно-кермековые (лебеда бородовчатая, полынь, австрийская, кермек Гмелина) на тех же почвах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(ВЛО)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01.08.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2020г.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7Да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С-2д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(518)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(519)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(520)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(533)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(536)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Злаково-полынно-разнотравные (овсяница Беккера, тырсик, житняк, тонконог, полыни: австрийская, Маршаловкская и Лерховская, тысячилетник обыкновенный, бессмертный песчанный, пижма тысячилетниковая) на каштановых солончаковатых суглинистых почвах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ВЛО пастбища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19.06.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2020г.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(1)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Злаково-Лерховскополынно-разнотравные (овсяница Беккера, тонконог тонкий, ковыль Лессинга, полынь Лерховская, пижма тысячилистниковая, тысячилистник обыкновенный) на темно-каштановых обычных суглинистых почвах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ВЛО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19.06.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2020г.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(1)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Таволгово-злаково-разнотравные (таволга зверобоелистная, ковыль волосатик, овсяница Беккера, тысячелистник обыкновенный,подмаренник настоящий, зизифора Бунговская) на тех почвах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ВЛО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19.06.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2020г.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С-2а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(1)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Типчаково-разнотравно-лерховскополынные (овсяница бороздчатая, пижма тысячелистниковая, полынь Лерховская) на тех же почвах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Выпас частного скота ВЛО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урожайность, центнеров на гектар (год обследования)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 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сенокос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11,5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6,3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6,9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23,8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Сильно закустаренные; средне затырсованные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 засоренные; средне сбитые; кермек-лекарственное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Чистые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 засоренные; средне сбитые; кермек-лекарственное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ВЛО пастбища для всех видов скота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 сбитые; тысячелистник и цмин-лекарственные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ВЛО пастбища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14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об объектах пастбищной инфраструктуры и о сервитутах для прогона сельскохозяйственных животных</w:t>
      </w:r>
    </w:p>
    <w:bookmarkEnd w:id="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шахтные колодцы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мосты-8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16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Данные о численности поголовья сельскохозяйственных животных</w:t>
      </w:r>
    </w:p>
    <w:bookmarkEnd w:id="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#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региона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Като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ПЕРЕМЕТНИНСКИЙ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274430000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274431000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С.О.АТАМЕКЕН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274433000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ЗЕЛЕНОВСКИЙ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274435000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С.О.БЕЙБІТШІЛІК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274439000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274441000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274443000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274445000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 ШАЛГАЙ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274447000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РАЗДОЛЬНЕНСКИЙ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274453000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БЕЛЕССКИЙ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274455000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274457000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С.О.ЕГИНДИБУЛАК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274459000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 Байқоныс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274461000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С.О.ДОСТЫК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274463000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С.О.МАХАМБЕТ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274465000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С.О.ҚҰРМАНҒАЗЫ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274467000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С.О.СҰЛУ КӨЛ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274469000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274471000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274475000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274477000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 С.О.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274479000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62560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66460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6793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19</w:t>
            </w:r>
          </w:p>
        </w:tc>
      </w:tr>
    </w:tbl>
    <w:bookmarkStart w:name="z17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bookmarkEnd w:id="1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 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 няка (ярок, козо 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 няка, (баран чиков, козли 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 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 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 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 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274430000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ПЕРЕМЕТНИНСКИЙ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274431000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274433000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С.О.АТАМЕКЕН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274435000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ЗЕЛЕНОВСКИЙ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274439000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С.О.БЕЙБІТШІЛІК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274441000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274443000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274445000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274447000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С.О.ШАЛГАЙ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274453000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РАЗДОЛЬНЕНСКИЙ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274455000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БЕЛЕССКИЙ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274457000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274459000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ЕГИНДИБУЛАКСКИЙ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274461000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С.О Байқоныс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274463000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С.О.ДОСТЫК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274465000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С.О.МАХАМБЕТ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274467000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С.О.ҚҰРМАНҒАЗЫ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274469000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 СҰЛУ КӨЛ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274471000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274475000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274477000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274479000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 С.О.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8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численности поголовья сельскохозяйственных животных для выпаса на отгонных пастбищах</w:t>
      </w:r>
    </w:p>
    <w:bookmarkEnd w:id="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 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 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 венных товароп роизводи 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хозяйственных товароп 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 венных товаропроизводи 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 венных товаропроизводи 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274479000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Январцевский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Чировский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Құрманғазы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Раздольненский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Рубежин 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 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274469000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Сұлу Көл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274439000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Бейбітшілік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Мичуринское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Байқоныс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Дарьинск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274463000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274459000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Егіндібұлақ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Зеленов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Переметное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274441000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274447000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Шалғай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274433000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Атамекен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274455000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Белес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274477000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Янайкин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274475000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Щаповский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Форма</w:t>
      </w:r>
    </w:p>
    <w:bookmarkStart w:name="z20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bookmarkEnd w:id="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Форма</w:t>
      </w:r>
    </w:p>
    <w:bookmarkStart w:name="z22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</w:t>
      </w:r>
    </w:p>
    <w:bookmarkEnd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Белес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2009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Дарьинский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Достық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4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4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Егіндібұлақ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39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Атамекен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41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Зеленовский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8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Бейбітшілік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52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Кушумский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6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Макаровский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9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Махамбет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89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Мичуринский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Переметнинский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9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9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Раздольненский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Рубежинский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63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6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Сельский округ Сұлу көл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Байқоныс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Құрманғазы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8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8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43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3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Шалғай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9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Щаповский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47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Янайкинский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6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Январцевский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89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24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с обозначением пастбищ, предназначенных для нужд населения по выпасу сельскохозяйственных животных личного подворья</w:t>
      </w:r>
    </w:p>
    <w:bookmarkEnd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Белес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2771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Дарьинский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Достық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Егіндібұлақ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16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Атамекен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Зеленовский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Бейбітшілк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2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Кушумский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Макаровский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2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Махамбет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Мичуринский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0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Переметнинский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Раздольненский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9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9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Рубежинский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Сұлу көл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3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Байқоныс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Құрманғазы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2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7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Шалғай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37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Щаповский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1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Янайкинский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Январцевский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4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26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с обозначением рекомендуемых схем пастбищеоборотов</w:t>
      </w:r>
    </w:p>
    <w:bookmarkEnd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Белес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31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Дарьинский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Достық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Егіндібұлақ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Атамекен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Зеленовский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Бейбітшілік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Кушумский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Макаровский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Махамбет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Мичуринский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4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Переметнинский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Раздольненский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Рубежинский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Сұлу көл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Байқоныс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Құрманғазы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Шалғай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Щаповский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Янайкинский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Январцевский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28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</w:t>
      </w:r>
    </w:p>
    <w:bookmarkEnd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Белес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31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Дарьинский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Достық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Егіндібұлақ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Атамекен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Зеленовский сельский округ      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Сельский округ Бейбітшілік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Кушумский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Макаровский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Махамбет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Мичуринский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4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Переметнинский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Раздольненский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Рубежинский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Сұлу көл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Байқоныс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Құрманғазы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Шалғай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Щаповский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Янайкинский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Январцевский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30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с обозначением пастбищ, которые могут быть предоставлены в землепользование пастбищепользователям</w:t>
      </w:r>
    </w:p>
    <w:bookmarkEnd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Белес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31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Дарьинский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Достық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Егіндібұлақ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Атамекен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Зеленовский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Сельский округ Бейбітшілік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Кушумский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Макаровский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Махамбет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Мичуринский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4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Переметнинский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Раздольненский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Рубежинский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Сұлу көл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Байқоныс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Құрманғазы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Шалғай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Щаповский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Янайкинский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Январцевский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32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Белес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31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Дарьинский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Достық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Егіндібұлақ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Атамекен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Зеленовский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Сельский округ Бейбітшілік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Кушумский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Макаровский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Махамбет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Мичуринский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4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Переметнинский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Раздольненский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Рубежинский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Сұлу көл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Байқоныс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Құрманғазы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Шалғай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Щаповский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Янайкинский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Январцевский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34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аоголовья сельскохозяйственных животных физических и юридических лиц, не обеспеченных пастбищами</w:t>
      </w:r>
    </w:p>
    <w:bookmarkEnd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Белес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31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Дарьинский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Достық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Егіндібұлақ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Атамекен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Зеленовский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Сельский округ Бейбітшілік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Кушумский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Макаровский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Махамбет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Мичуринский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4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Переметнинский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Раздольненский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Рубежинский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Сұлу көл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Байқоныс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Құрманғазы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Шалғай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Щаповский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Янайкинский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Январцевский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36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аоголовья сельскохозяйственных животных физических и юридических лиц, не обеспеченных пастбищами</w:t>
      </w:r>
    </w:p>
    <w:bookmarkEnd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Белес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31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Дарьинский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Достық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Егіндібұлақ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Атамекен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Зеленовский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Сельский округ Бейбітшілік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Кушумский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Макаровский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Махамбет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Мичуринский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4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Переметнинский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Раздольненский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Рубежинский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Сұлу көл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Байқоныс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Құрманғазы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Шалғай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Щаповский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Янайкинский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Январцевский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Бәйтерек на 2026-2030 годы</w:t>
            </w:r>
          </w:p>
        </w:tc>
      </w:tr>
    </w:tbl>
    <w:bookmarkStart w:name="z38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аоголовья сельскохозяйственных животных физических и юридических лиц, не обеспеченных пастбищами</w:t>
      </w:r>
    </w:p>
    <w:bookmarkEnd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Белес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31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Дарьинский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Достық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Егіндібұлақ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Атамекен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Зеленовский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Сельский округ Бейбітшілік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Кушумский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Макаровский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Махамбет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Мичуринский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4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Переметнинский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Раздольненский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Рубежинский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Сұлу көл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Байқоныс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Құрманғазы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Чировский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Шалғай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Щаповский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803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Янайкинский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Январцевский сельский округ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7879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Relationship Target="media/document_image_rId188.jpeg" Type="http://schemas.openxmlformats.org/officeDocument/2006/relationships/image" Id="rId188"/><Relationship Target="media/document_image_rId189.jpeg" Type="http://schemas.openxmlformats.org/officeDocument/2006/relationships/image" Id="rId189"/><Relationship Target="media/document_image_rId190.jpeg" Type="http://schemas.openxmlformats.org/officeDocument/2006/relationships/image" Id="rId190"/><Relationship Target="media/document_image_rId191.jpeg" Type="http://schemas.openxmlformats.org/officeDocument/2006/relationships/image" Id="rId191"/><Relationship Target="media/document_image_rId192.jpeg" Type="http://schemas.openxmlformats.org/officeDocument/2006/relationships/image" Id="rId192"/><Relationship Target="media/document_image_rId193.jpeg" Type="http://schemas.openxmlformats.org/officeDocument/2006/relationships/image" Id="rId193"/><Relationship Target="media/document_image_rId194.jpeg" Type="http://schemas.openxmlformats.org/officeDocument/2006/relationships/image" Id="rId194"/><Relationship Target="media/document_image_rId195.jpeg" Type="http://schemas.openxmlformats.org/officeDocument/2006/relationships/image" Id="rId195"/><Relationship Target="media/document_image_rId196.jpeg" Type="http://schemas.openxmlformats.org/officeDocument/2006/relationships/image" Id="rId196"/><Relationship Target="media/document_image_rId197.jpeg" Type="http://schemas.openxmlformats.org/officeDocument/2006/relationships/image" Id="rId197"/><Relationship Target="media/document_image_rId198.jpeg" Type="http://schemas.openxmlformats.org/officeDocument/2006/relationships/image" Id="rId198"/><Relationship Target="media/document_image_rId199.jpeg" Type="http://schemas.openxmlformats.org/officeDocument/2006/relationships/image" Id="rId199"/><Relationship Target="media/document_image_rId200.jpeg" Type="http://schemas.openxmlformats.org/officeDocument/2006/relationships/image" Id="rId200"/><Relationship Target="media/document_image_rId201.jpeg" Type="http://schemas.openxmlformats.org/officeDocument/2006/relationships/image" Id="rId201"/><Relationship Target="media/document_image_rId202.jpeg" Type="http://schemas.openxmlformats.org/officeDocument/2006/relationships/image" Id="rId202"/><Relationship Target="media/document_image_rId203.jpeg" Type="http://schemas.openxmlformats.org/officeDocument/2006/relationships/image" Id="rId203"/><Relationship Target="media/document_image_rId204.jpeg" Type="http://schemas.openxmlformats.org/officeDocument/2006/relationships/image" Id="rId204"/><Relationship Target="media/document_image_rId205.jpeg" Type="http://schemas.openxmlformats.org/officeDocument/2006/relationships/image" Id="rId205"/><Relationship Target="media/document_image_rId206.jpeg" Type="http://schemas.openxmlformats.org/officeDocument/2006/relationships/image" Id="rId206"/><Relationship Target="media/document_image_rId207.jpeg" Type="http://schemas.openxmlformats.org/officeDocument/2006/relationships/image" Id="rId207"/><Relationship Target="media/document_image_rId208.jpeg" Type="http://schemas.openxmlformats.org/officeDocument/2006/relationships/image" Id="rId208"/><Relationship Target="media/document_image_rId209.jpeg" Type="http://schemas.openxmlformats.org/officeDocument/2006/relationships/image" Id="rId209"/><Relationship Target="media/document_image_rId210.jpeg" Type="http://schemas.openxmlformats.org/officeDocument/2006/relationships/image" Id="rId210"/><Relationship Target="media/document_image_rId211.jpeg" Type="http://schemas.openxmlformats.org/officeDocument/2006/relationships/image" Id="rId211"/><Relationship Target="media/document_image_rId212.jpeg" Type="http://schemas.openxmlformats.org/officeDocument/2006/relationships/image" Id="rId212"/><Relationship Target="media/document_image_rId213.jpeg" Type="http://schemas.openxmlformats.org/officeDocument/2006/relationships/image" Id="rId213"/><Relationship Target="media/document_image_rId214.jpeg" Type="http://schemas.openxmlformats.org/officeDocument/2006/relationships/image" Id="rId214"/><Relationship Target="media/document_image_rId215.jpeg" Type="http://schemas.openxmlformats.org/officeDocument/2006/relationships/image" Id="rId215"/><Relationship Target="media/document_image_rId216.jpeg" Type="http://schemas.openxmlformats.org/officeDocument/2006/relationships/image" Id="rId216"/><Relationship Target="media/document_image_rId217.jpeg" Type="http://schemas.openxmlformats.org/officeDocument/2006/relationships/image" Id="rId217"/><Relationship Target="media/document_image_rId218.jpeg" Type="http://schemas.openxmlformats.org/officeDocument/2006/relationships/image" Id="rId218"/><Relationship Target="media/document_image_rId219.jpeg" Type="http://schemas.openxmlformats.org/officeDocument/2006/relationships/image" Id="rId219"/><Relationship Target="media/document_image_rId220.jpeg" Type="http://schemas.openxmlformats.org/officeDocument/2006/relationships/image" Id="rId220"/><Relationship Target="media/document_image_rId221.jpeg" Type="http://schemas.openxmlformats.org/officeDocument/2006/relationships/image" Id="rId221"/><Relationship Target="media/document_image_rId222.jpeg" Type="http://schemas.openxmlformats.org/officeDocument/2006/relationships/image" Id="rId222"/><Relationship Target="media/document_image_rId223.jpeg" Type="http://schemas.openxmlformats.org/officeDocument/2006/relationships/image" Id="rId223"/><Relationship Target="media/document_image_rId224.jpeg" Type="http://schemas.openxmlformats.org/officeDocument/2006/relationships/image" Id="rId224"/><Relationship Target="media/document_image_rId225.jpeg" Type="http://schemas.openxmlformats.org/officeDocument/2006/relationships/image" Id="rId225"/><Relationship Target="media/document_image_rId226.jpeg" Type="http://schemas.openxmlformats.org/officeDocument/2006/relationships/image" Id="rId226"/><Relationship Target="media/document_image_rId227.jpeg" Type="http://schemas.openxmlformats.org/officeDocument/2006/relationships/image" Id="rId227"/><Relationship Target="media/document_image_rId228.jpeg" Type="http://schemas.openxmlformats.org/officeDocument/2006/relationships/image" Id="rId228"/><Relationship Target="media/document_image_rId229.jpeg" Type="http://schemas.openxmlformats.org/officeDocument/2006/relationships/image" Id="rId229"/><Relationship Target="media/document_image_rId230.jpeg" Type="http://schemas.openxmlformats.org/officeDocument/2006/relationships/image" Id="rId230"/><Relationship Target="media/document_image_rId231.jpeg" Type="http://schemas.openxmlformats.org/officeDocument/2006/relationships/image" Id="rId231"/><Relationship Target="media/document_image_rId232.jpeg" Type="http://schemas.openxmlformats.org/officeDocument/2006/relationships/image" Id="rId232"/><Relationship Target="media/document_image_rId233.jpeg" Type="http://schemas.openxmlformats.org/officeDocument/2006/relationships/image" Id="rId233"/><Relationship Target="media/document_image_rId234.jpeg" Type="http://schemas.openxmlformats.org/officeDocument/2006/relationships/image" Id="rId234"/><Relationship Target="media/document_image_rId235.jpeg" Type="http://schemas.openxmlformats.org/officeDocument/2006/relationships/image" Id="rId235"/><Relationship Target="media/document_image_rId236.jpeg" Type="http://schemas.openxmlformats.org/officeDocument/2006/relationships/image" Id="rId236"/><Relationship Target="media/document_image_rId237.jpeg" Type="http://schemas.openxmlformats.org/officeDocument/2006/relationships/image" Id="rId237"/><Relationship Target="media/document_image_rId238.jpeg" Type="http://schemas.openxmlformats.org/officeDocument/2006/relationships/image" Id="rId238"/><Relationship Target="media/document_image_rId239.jpeg" Type="http://schemas.openxmlformats.org/officeDocument/2006/relationships/image" Id="rId239"/><Relationship Target="media/document_image_rId240.jpeg" Type="http://schemas.openxmlformats.org/officeDocument/2006/relationships/image" Id="rId240"/><Relationship Target="media/document_image_rId241.jpeg" Type="http://schemas.openxmlformats.org/officeDocument/2006/relationships/image" Id="rId241"/><Relationship Target="media/document_image_rId242.jpeg" Type="http://schemas.openxmlformats.org/officeDocument/2006/relationships/image" Id="rId242"/><Relationship Target="media/document_image_rId243.jpeg" Type="http://schemas.openxmlformats.org/officeDocument/2006/relationships/image" Id="rId243"/><Relationship Target="media/document_image_rId244.jpeg" Type="http://schemas.openxmlformats.org/officeDocument/2006/relationships/image" Id="rId244"/><Relationship Target="media/document_image_rId245.jpeg" Type="http://schemas.openxmlformats.org/officeDocument/2006/relationships/image" Id="rId245"/><Relationship Target="media/document_image_rId246.jpeg" Type="http://schemas.openxmlformats.org/officeDocument/2006/relationships/image" Id="rId246"/><Relationship Target="media/document_image_rId247.jpeg" Type="http://schemas.openxmlformats.org/officeDocument/2006/relationships/image" Id="rId247"/><Relationship Target="media/document_image_rId248.jpeg" Type="http://schemas.openxmlformats.org/officeDocument/2006/relationships/image" Id="rId248"/><Relationship Target="media/document_image_rId249.jpeg" Type="http://schemas.openxmlformats.org/officeDocument/2006/relationships/image" Id="rId249"/><Relationship Target="media/document_image_rId250.jpeg" Type="http://schemas.openxmlformats.org/officeDocument/2006/relationships/image" Id="rId250"/><Relationship Target="media/document_image_rId251.jpeg" Type="http://schemas.openxmlformats.org/officeDocument/2006/relationships/image" Id="rId251"/><Relationship Target="media/document_image_rId252.jpeg" Type="http://schemas.openxmlformats.org/officeDocument/2006/relationships/image" Id="rId252"/><Relationship Target="media/document_image_rId253.jpeg" Type="http://schemas.openxmlformats.org/officeDocument/2006/relationships/image" Id="rId253"/><Relationship Target="media/document_image_rId254.jpeg" Type="http://schemas.openxmlformats.org/officeDocument/2006/relationships/image" Id="rId254"/><Relationship Target="media/document_image_rId255.jpeg" Type="http://schemas.openxmlformats.org/officeDocument/2006/relationships/image" Id="rId255"/><Relationship Target="media/document_image_rId256.jpeg" Type="http://schemas.openxmlformats.org/officeDocument/2006/relationships/image" Id="rId256"/><Relationship Target="media/document_image_rId257.jpeg" Type="http://schemas.openxmlformats.org/officeDocument/2006/relationships/image" Id="rId257"/><Relationship Target="media/document_image_rId258.jpeg" Type="http://schemas.openxmlformats.org/officeDocument/2006/relationships/image" Id="rId258"/><Relationship Target="media/document_image_rId259.jpeg" Type="http://schemas.openxmlformats.org/officeDocument/2006/relationships/image" Id="rId259"/><Relationship Target="media/document_image_rId260.jpeg" Type="http://schemas.openxmlformats.org/officeDocument/2006/relationships/image" Id="rId260"/><Relationship Target="media/document_image_rId261.jpeg" Type="http://schemas.openxmlformats.org/officeDocument/2006/relationships/image" Id="rId261"/><Relationship Target="media/document_image_rId262.jpeg" Type="http://schemas.openxmlformats.org/officeDocument/2006/relationships/image" Id="rId262"/><Relationship Target="media/document_image_rId263.jpeg" Type="http://schemas.openxmlformats.org/officeDocument/2006/relationships/image" Id="rId263"/><Relationship Target="media/document_image_rId264.jpeg" Type="http://schemas.openxmlformats.org/officeDocument/2006/relationships/image" Id="rId264"/><Relationship Target="media/document_image_rId265.jpeg" Type="http://schemas.openxmlformats.org/officeDocument/2006/relationships/image" Id="rId265"/><Relationship Target="media/document_image_rId266.jpeg" Type="http://schemas.openxmlformats.org/officeDocument/2006/relationships/image" Id="rId266"/><Relationship Target="media/document_image_rId267.jpeg" Type="http://schemas.openxmlformats.org/officeDocument/2006/relationships/image" Id="rId267"/><Relationship Target="media/document_image_rId268.jpeg" Type="http://schemas.openxmlformats.org/officeDocument/2006/relationships/image" Id="rId268"/><Relationship Target="media/document_image_rId269.jpeg" Type="http://schemas.openxmlformats.org/officeDocument/2006/relationships/image" Id="rId269"/><Relationship Target="media/document_image_rId270.jpeg" Type="http://schemas.openxmlformats.org/officeDocument/2006/relationships/image" Id="rId270"/><Relationship Target="media/document_image_rId271.jpeg" Type="http://schemas.openxmlformats.org/officeDocument/2006/relationships/image" Id="rId271"/><Relationship Target="media/document_image_rId272.jpeg" Type="http://schemas.openxmlformats.org/officeDocument/2006/relationships/image" Id="rId272"/><Relationship Target="media/document_image_rId273.jpeg" Type="http://schemas.openxmlformats.org/officeDocument/2006/relationships/image" Id="rId273"/><Relationship Target="media/document_image_rId274.jpeg" Type="http://schemas.openxmlformats.org/officeDocument/2006/relationships/image" Id="rId274"/><Relationship Target="media/document_image_rId275.jpeg" Type="http://schemas.openxmlformats.org/officeDocument/2006/relationships/image" Id="rId275"/><Relationship Target="media/document_image_rId276.jpeg" Type="http://schemas.openxmlformats.org/officeDocument/2006/relationships/image" Id="rId276"/><Relationship Target="media/document_image_rId277.jpeg" Type="http://schemas.openxmlformats.org/officeDocument/2006/relationships/image" Id="rId277"/><Relationship Target="media/document_image_rId278.jpeg" Type="http://schemas.openxmlformats.org/officeDocument/2006/relationships/image" Id="rId278"/><Relationship Target="media/document_image_rId279.jpeg" Type="http://schemas.openxmlformats.org/officeDocument/2006/relationships/image" Id="rId279"/><Relationship Target="media/document_image_rId280.jpeg" Type="http://schemas.openxmlformats.org/officeDocument/2006/relationships/image" Id="rId280"/><Relationship Target="media/document_image_rId281.jpeg" Type="http://schemas.openxmlformats.org/officeDocument/2006/relationships/image" Id="rId281"/><Relationship Target="media/document_image_rId282.jpeg" Type="http://schemas.openxmlformats.org/officeDocument/2006/relationships/image" Id="rId282"/><Relationship Target="media/document_image_rId283.jpeg" Type="http://schemas.openxmlformats.org/officeDocument/2006/relationships/image" Id="rId283"/><Relationship Target="media/document_image_rId284.jpeg" Type="http://schemas.openxmlformats.org/officeDocument/2006/relationships/image" Id="rId284"/><Relationship Target="media/document_image_rId285.jpeg" Type="http://schemas.openxmlformats.org/officeDocument/2006/relationships/image" Id="rId285"/><Relationship Target="media/document_image_rId286.jpeg" Type="http://schemas.openxmlformats.org/officeDocument/2006/relationships/image" Id="rId286"/><Relationship Target="media/document_image_rId287.jpeg" Type="http://schemas.openxmlformats.org/officeDocument/2006/relationships/image" Id="rId287"/><Relationship Target="media/document_image_rId288.jpeg" Type="http://schemas.openxmlformats.org/officeDocument/2006/relationships/image" Id="rId288"/><Relationship Target="media/document_image_rId289.jpeg" Type="http://schemas.openxmlformats.org/officeDocument/2006/relationships/image" Id="rId289"/><Relationship Target="media/document_image_rId290.jpeg" Type="http://schemas.openxmlformats.org/officeDocument/2006/relationships/image" Id="rId290"/><Relationship Target="media/document_image_rId291.jpeg" Type="http://schemas.openxmlformats.org/officeDocument/2006/relationships/image" Id="rId291"/><Relationship Target="media/document_image_rId292.jpeg" Type="http://schemas.openxmlformats.org/officeDocument/2006/relationships/image" Id="rId292"/><Relationship Target="media/document_image_rId293.jpeg" Type="http://schemas.openxmlformats.org/officeDocument/2006/relationships/image" Id="rId293"/><Relationship Target="media/document_image_rId294.jpeg" Type="http://schemas.openxmlformats.org/officeDocument/2006/relationships/image" Id="rId294"/><Relationship Target="media/document_image_rId295.jpeg" Type="http://schemas.openxmlformats.org/officeDocument/2006/relationships/image" Id="rId295"/><Relationship Target="media/document_image_rId296.jpeg" Type="http://schemas.openxmlformats.org/officeDocument/2006/relationships/image" Id="rId296"/><Relationship Target="media/document_image_rId297.jpeg" Type="http://schemas.openxmlformats.org/officeDocument/2006/relationships/image" Id="rId297"/><Relationship Target="media/document_image_rId298.jpeg" Type="http://schemas.openxmlformats.org/officeDocument/2006/relationships/image" Id="rId298"/><Relationship Target="media/document_image_rId299.jpeg" Type="http://schemas.openxmlformats.org/officeDocument/2006/relationships/image" Id="rId299"/><Relationship Target="media/document_image_rId300.jpeg" Type="http://schemas.openxmlformats.org/officeDocument/2006/relationships/image" Id="rId300"/><Relationship Target="media/document_image_rId301.jpeg" Type="http://schemas.openxmlformats.org/officeDocument/2006/relationships/image" Id="rId301"/><Relationship Target="media/document_image_rId302.jpeg" Type="http://schemas.openxmlformats.org/officeDocument/2006/relationships/image" Id="rId302"/><Relationship Target="media/document_image_rId303.jpeg" Type="http://schemas.openxmlformats.org/officeDocument/2006/relationships/image" Id="rId303"/><Relationship Target="media/document_image_rId304.jpeg" Type="http://schemas.openxmlformats.org/officeDocument/2006/relationships/image" Id="rId304"/><Relationship Target="media/document_image_rId305.jpeg" Type="http://schemas.openxmlformats.org/officeDocument/2006/relationships/image" Id="rId305"/><Relationship Target="media/document_image_rId306.jpeg" Type="http://schemas.openxmlformats.org/officeDocument/2006/relationships/image" Id="rId306"/><Relationship Target="media/document_image_rId307.jpeg" Type="http://schemas.openxmlformats.org/officeDocument/2006/relationships/image" Id="rId307"/><Relationship Target="media/document_image_rId308.jpeg" Type="http://schemas.openxmlformats.org/officeDocument/2006/relationships/image" Id="rId308"/><Relationship Target="media/document_image_rId309.jpeg" Type="http://schemas.openxmlformats.org/officeDocument/2006/relationships/image" Id="rId309"/><Relationship Target="media/document_image_rId310.jpeg" Type="http://schemas.openxmlformats.org/officeDocument/2006/relationships/image" Id="rId310"/><Relationship Target="media/document_image_rId311.jpeg" Type="http://schemas.openxmlformats.org/officeDocument/2006/relationships/image" Id="rId311"/><Relationship Target="media/document_image_rId312.jpeg" Type="http://schemas.openxmlformats.org/officeDocument/2006/relationships/image" Id="rId312"/><Relationship Target="media/document_image_rId313.jpeg" Type="http://schemas.openxmlformats.org/officeDocument/2006/relationships/image" Id="rId313"/><Relationship Target="media/document_image_rId314.jpeg" Type="http://schemas.openxmlformats.org/officeDocument/2006/relationships/image" Id="rId314"/><Relationship Target="media/document_image_rId315.jpeg" Type="http://schemas.openxmlformats.org/officeDocument/2006/relationships/image" Id="rId315"/><Relationship Target="media/document_image_rId316.jpeg" Type="http://schemas.openxmlformats.org/officeDocument/2006/relationships/image" Id="rId316"/><Relationship Target="media/document_image_rId317.jpeg" Type="http://schemas.openxmlformats.org/officeDocument/2006/relationships/image" Id="rId317"/><Relationship Target="media/document_image_rId318.jpeg" Type="http://schemas.openxmlformats.org/officeDocument/2006/relationships/image" Id="rId318"/><Relationship Target="media/document_image_rId319.jpeg" Type="http://schemas.openxmlformats.org/officeDocument/2006/relationships/image" Id="rId319"/><Relationship Target="media/document_image_rId320.jpeg" Type="http://schemas.openxmlformats.org/officeDocument/2006/relationships/image" Id="rId320"/><Relationship Target="media/document_image_rId321.jpeg" Type="http://schemas.openxmlformats.org/officeDocument/2006/relationships/image" Id="rId321"/><Relationship Target="media/document_image_rId322.jpeg" Type="http://schemas.openxmlformats.org/officeDocument/2006/relationships/image" Id="rId322"/><Relationship Target="media/document_image_rId323.jpeg" Type="http://schemas.openxmlformats.org/officeDocument/2006/relationships/image" Id="rId323"/><Relationship Target="media/document_image_rId324.jpeg" Type="http://schemas.openxmlformats.org/officeDocument/2006/relationships/image" Id="rId324"/><Relationship Target="media/document_image_rId325.jpeg" Type="http://schemas.openxmlformats.org/officeDocument/2006/relationships/image" Id="rId325"/><Relationship Target="media/document_image_rId326.jpeg" Type="http://schemas.openxmlformats.org/officeDocument/2006/relationships/image" Id="rId326"/><Relationship Target="media/document_image_rId327.jpeg" Type="http://schemas.openxmlformats.org/officeDocument/2006/relationships/image" Id="rId327"/><Relationship Target="media/document_image_rId328.jpeg" Type="http://schemas.openxmlformats.org/officeDocument/2006/relationships/image" Id="rId328"/><Relationship Target="media/document_image_rId329.jpeg" Type="http://schemas.openxmlformats.org/officeDocument/2006/relationships/image" Id="rId329"/><Relationship Target="media/document_image_rId330.jpeg" Type="http://schemas.openxmlformats.org/officeDocument/2006/relationships/image" Id="rId330"/><Relationship Target="media/document_image_rId331.jpeg" Type="http://schemas.openxmlformats.org/officeDocument/2006/relationships/image" Id="rId331"/><Relationship Target="media/document_image_rId332.jpeg" Type="http://schemas.openxmlformats.org/officeDocument/2006/relationships/image" Id="rId332"/><Relationship Target="media/document_image_rId333.jpeg" Type="http://schemas.openxmlformats.org/officeDocument/2006/relationships/image" Id="rId333"/><Relationship Target="media/document_image_rId334.jpeg" Type="http://schemas.openxmlformats.org/officeDocument/2006/relationships/image" Id="rId334"/><Relationship Target="media/document_image_rId335.jpeg" Type="http://schemas.openxmlformats.org/officeDocument/2006/relationships/image" Id="rId335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