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5eaee" w14:textId="455ea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району Бәйтерек на 2026-2030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11 февраля 2026 года № 30-2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пастбищах" маслихат района Бәйтерек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 по управлению пастбищами и их использованию по району Бәйтерек на 2026-2030 годы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2026 года № 30-2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району Бәйтерек на 2026-2030 годы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району Бәйтерек на 2026-2030 годы (далее –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апреля 2020 года № 145 "Об утверждении Типовых правил выпаса сельскохозяйственных животных" (зарегистрирован в Реестре государственной регистрации нормативных правовых актов № 20540)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июля 2024 года № 263 "Об утверждении типового плана по управлению пастбищами и их использованию" (зарегистрирован в Реестре государственной регистрации нормативных правовых актов № 34831).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разработке плана по управлению пастбищами и их использованию приняты следующие данные: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земельного баланса региона и информационной системы государственного земельного кадастра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геоботанического обследования пастбищ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скотомогильниках (биометрических ямах);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об объектах пастбищной инфраструктуры и о сервитутах для прогона сельскохозяйственных животных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о численности поголовья сельскохозяйственных животных, полученные из базы данных идентификации сельскохозяйственных животных, с указанием их владельцев согласно таблице 1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о количестве гуртов, отар, табунов, сформированных по видам и половозрастным группам сельскохозяйственных животных согласно таблице 2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численности поголовья сельскохозяйственных животных для выпаса на отгонных пастбищах согласно таблице 3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об особенностях выпаса сельскохозяйственных животных на культурных и аридных пастбищах, землях лесного, водного фондов и особо охраняемых природных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рекомендуемые схемы пастбищеоборотов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данные, представленные государственными органами, физическими и (или) юридическими лицами.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 следующие приложения: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схема (карта) расположения пастбищ на территории административно-территориальной единицы в разрезе категорий земель,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схема (карта) с обозначением пастбищ, предназначенных для нужд населения по выпасу сельскохозяйственных животных личного подворья,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схема (карта) с обозначением рекомендуемых схем пастбищеоборотов,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схема (карта) с обозначением пастбищ, которые могут быть предоставлены в землепользование пастбищепользователям,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схема (карта) с обозначением пастбищ, подлежащих резервированию в целях удовлетворения нужд населения по выпасу сельскохозяйственных животных личного подворья,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схема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схема размещения поголовья сельскохозяйственных животных на отгонных пастбищах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проектное распределение (перераспределение) пастбищ между сельскими населенными пунктами, входящими в сельский округ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требования, необходимые для рационального использования пастбищ на соответствующей административно-территориальной единице.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администиративно - территориальному делению в районе Бәйтерек имеются 22 сельских округов, 68 сельских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района Бәйтерек – 742 133 гектар, из них пастбищные земли – 249 929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района резко континентальный, зима холодная, лето жаркое и засушливое. Среднегодовая температура воздуха в январе – -14;-35°С, в июле +24;+38°С. Средний размер осадков составляет - 30 мм, а годовой - 214 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покров района разнообразный, в основном полынь, бело-ковыль, типчак. Почвы светло-каштановые, на юге встречаются солончаковые земли.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Отличительной особенностью водного режима является резко выраженное весеннее половодье, начинающееся обычно в начале апреля.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самым крупным рекам в районе относится река Жайық, река Чаган, Деркул, Емболат, Крутая, Быковка.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Оросительно-обводнительный канал имеется на территории Кушумского сельского округа и Кировское водохранилище на территории Янайкинского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таблицей 10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 по разработке удельных норм водопотребления и водоотведения,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Министра сельского хозяйства Республики Казахстан от 30 декабря 2016 года № 545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172 "О внесении изменений в приказ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норматив нагрузки на 1 голову в засушливой степи составляет: крупный рогатый скот – 8,5 гектар, овцы и козы – 1,7 гектар, лошади – 10,2 гектар, верблюды – 11,9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отраслью сельского хозяйства в районе является растеневодство и животноводство.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25 декабря 2025 года в районе Бәйтерек насчитывается 62560 голов крупного рогатого скота, 66460 голов мелкого рогатого скота, 6793 лошадей.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района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скота (голов) (индивидуальный двор населения и ТОО, СХ)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нагрузки пастбищ  на 1усл. голову (га)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 га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 (га)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 пастбищ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 люды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скота (голов)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Бәйтерек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62560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66460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6793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135 813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6,8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164 088,8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83 879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80209,0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Недостающее количество пастбищных угодий обеспечивается согласно подпункту 4-1)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84, а также резервирование земель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49-2 Земельного кодекса Республики Казахстан. Из-за большого количества скота, потребность пастбищ для населения останется в неудовлетворительном состоянии так как площадь потребности пастбищ превышает территорию самого района. Однако, местным исполнительными органами совместно с уполномоченным органом будут воспроизводится работы по возврату земельны хучастков используемых не по целевому назначению также пастбищные угодия из возвращенных земель в государственный земельный фонд (земли запаса) будут зарезервированный для нужд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сельских округах в связи с ростом поголовья скота на личных подворьях ощущается острый недостаток пастбищных угодий.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решения этих проблем – необходимо рационально использовать пастбищные угодья из государственного фонда и увеличить площади пастбищ за счет земель населенных пунктов, кроме того залежные земли из состава земель запаса необходимо перевести в земли других (пастбища) категорий. Для вовлечения этих земельных участков в сельскохозяйственный оборот необходимо, выделить эти земли лицам, которые не обеспечены пастбищами для выпаса скота.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ветеринарно – санитарных объектах: в районе имеется 4 скотомогильника и 3 ветеринарных пунктов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пункты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купания скота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исскуственного осеменения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Скотомогильники запланировано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Скотомогильники построено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Переметный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Янайкин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Щапов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Дариян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Трекин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 көл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Январцев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определения продуктивности пастбищ использовались данные геоботанических исследований. Вспомогательные запасы травы и запасы кошения используются в зимний период.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пастбищного периода составляет 180-200 дней.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2026-2030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земельного баланса региона и информационной системы государственного земельного кадастра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Распределение пастбищ по категориям земель района Бәйтерек, тысяч гектаров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 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 и иного не сельскохозяйственного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особохраняемых природных  территорий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Январцевский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274479000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Чировский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274471000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274467000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Раздольненский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274453000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Рубежинский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274457000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274443000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 Көл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274469000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274465000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Бейбітшілік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274439000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274445000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Байқоныс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274461000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Дарьинск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274431000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274463000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Егіндібұлақ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274459000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Зеленов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274435000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Переметное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274441000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Шалғай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274447000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274433000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Янайкин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274477000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Щаповский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274475000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Распределение пастбищ населенного пункта, гектаров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пастбищных  угодий, 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 дойных  коров  (гол.)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нагрузки пастбищ на 1 гол.(га)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 пастбищ (га)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 пастбищ (га)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Обеспечен- ность по  потребности, %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пастбищ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Переметнинский сельский округ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Переметное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274430100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Калининское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274430300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Болашақ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274430400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Қаражар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274430700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Поливное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274430500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Забродино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274430200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6369,6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15385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9015,4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 сельский округ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Зеленое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274435100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9579,5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7679,7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1899,8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9579,5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7679,7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сельский округ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Егінбұлақ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274459100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Алмалы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274459200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2416,6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4972,5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2555,9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Атамекен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Атамекен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274433100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Қайнар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274433300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Гремячее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274433200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5318,4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8049,5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2731,1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Шалғай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Шалғай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274447100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Тың Дала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274447300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-3697,4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Таловая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274447400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-1200,4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8561,3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-2322,3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Белес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Белес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274455100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6119,6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Ақжол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274455200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-726,1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7437,5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5393,5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Щаповский сельский округ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Щапово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274475100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Жаңатан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274475400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2461,9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Кушумский сельский округ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Большой Чаган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274441100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Малый Чаган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274441600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Колесово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274441400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Кушум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274441500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Өркен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274441700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Ақсу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274441300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4594,8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22159,5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17564,7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Янайкинский сельский округ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Скворкино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274477300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Янайкино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274477100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7199,5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Богатск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274477200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4324,4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5688,6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Мичуринское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274445100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274445500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274445300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Зеленое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274445400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274445600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Макаровский сельский округ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Макарово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274443100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Жалың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274443600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274443200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Садовое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274443300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1339,4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3782,5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2443,1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Махамбет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Махамбет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274465100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1718,54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14813,96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Горбуново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274465200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-1336,5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Павлово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274465400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Кожевниково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274465300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-676,9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7887,04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11645,96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Бейбітшілік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Бейбітшілік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274439100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Астафьево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274439200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-687,3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Чапурино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274439400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Сырым Батыр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274439300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3869,1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9384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5514,9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Достық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274463100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Красный Урал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274463400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Чувашинское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274463700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1009,7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3903,3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Байқоныс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Байқоныс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274461100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Володарское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274461200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Жайық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274461300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Новенькое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274461400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941,19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2528,61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3965,39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Дарьинский сельский округ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Дарьинское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274431100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Озерное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274431200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-1518,3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4704,3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1908,7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Рубежинский сельский округ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Рубежинское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274457100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1850,7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3011,3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Раздольненский сельский округ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селоРаздольное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274453100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селоАқ Бидай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274453200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1499,5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4411,5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Чировский сельский округ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селоЧирово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274471100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Балабаново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274471200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2456,5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1063,5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Құрманғазы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Құрманғазы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274467100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274467200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1794,5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5975,5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4181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Сұлу көл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Сұлу көл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274469100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Январцевский сельский округ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Январцево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274479100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-1587,5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Кирсаново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274479200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Спартак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274479600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274479300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Красноармейское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274479400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-986,3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Чинарево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274479500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16483,8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2299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19541,5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3057,7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собственниках и землепользователях на основании правоустанавливающих и идентификационных документов на земельный участок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 земельных участков и землепользователей (ФИО Наименование организации)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 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улучшенные, включая коренное улучшение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обводненные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отгонного животноводства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"Мергалиев" Мергалиев Утеген Константинович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08-118-054-021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08-118-054-020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"Сағым" Авраменко Лидия Марковна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08-118-054-007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08-118-054-008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08-118-054-006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"Алтын бидай" Мухашев Бекболат Куспанович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08-118-054-344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08-118-054-343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08-118-054-338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08-118-054-336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08-118-054-334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08-118-054-333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08-118-054-332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08-118-054-337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08-118-054-335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08-118-054-231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08-118-054-257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08-118-054-256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08-118-054-439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Сейтназаров Айдар Айдынгалиевич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08-118-054-392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08-118-054-229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08-118-054-128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"Жангалиев А.К." Жангалиев Абай Куанышкереевич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08-118-054-086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08-118-054-088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08-118-054-091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08-118-054-093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08-118-054-087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08-118-054-083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08-118-054-085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08-118-054-449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08-118-054-089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"Горбачев А.В." Горбачев Анатолий Витальевич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08-121-009-004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 Владимир Вячеславович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08-118-057-093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08-118-057-043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Тутаев Ваха Хоусович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08-118-057-011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"Миргалиев Д.К." Миргалиев Дисенгалий Крнстантинович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08-118-057-087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08-118-057-047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08-118-057-014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08-118-057-048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Рубцов Анатолий Аркадьевич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08-118-057-019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"Габдрахимов А.Е" Габдрахимов Аскар Елегенович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08-118-062-598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08-118-057-123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"Жалпанов" Жалпанов Жумагали Ислямович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08-118-054-359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08-118-054-381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08-118-054-380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"Авангард" Церковников Александр Сергеевич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08-118-057-023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Скиба Юрий Сергеевич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08-118-057-030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08-118-057-029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"Барышев" Барышев Александр Николаевич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08-118-057-097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"Альменова Ж.А" Альменова Жанна Аскаровна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08-118-054-355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08-118-054-389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Мендыгазиев Акылбек Калыкович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08-118-054-349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08-118-054-350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Амангалеев Байзулла Едельгалеевич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08-118-054-348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08-118-054-399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Увалиева Салиха Кадыровна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08-118-054-384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Лукманов Нурлан Наурзбаевич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08-118-054-434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08-118-054-431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08-118-054-432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08-118-054-433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08-118-054-363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"Диас" Кадралиев Чингиз Асылбекович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08-118-054-371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08-118-054-372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Кенжин Нуртай Махуетович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08-118-054-365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08-118-054-360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"Еспай" Жумагалиев Азат Аблаевич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08-118-054-395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08-118-054-393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Биболов Галымжан Иосханович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08-118-057-096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"Керемет" Черниязов Жаксыгалей Бахитович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08-118-054-403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08-118-054-404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08-118-054-402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08-118-054-364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Мергалиев Амангельды Утегенович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08-118-054-390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08-118-054-435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08-118-054-397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08-118-054-405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Куспанов Мурат Ерсайнович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08-118-054-394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Куппулов Мухамбеткалий Алпысович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08-118-054-427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08-118-054-400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Байгиреев Гайдар Кувандыкович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08-118-054-410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08-118-054-373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"Старцев П.П." Старцев Павел Павлович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08-118-057-091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"Жас" Каримуллина Айнагуль Маратовна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08-118-054-426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Рубцов Анатолий Аркадьевич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08-118-054-430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"Олимпик" Батырханов Даурен Серикович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08-118-054-444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08-118-054-443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Арман (Алиев Каирбек Валиевич)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08-118-054-450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Байгирей (Байгирей А.М.)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08-118-054-447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Бисенов Армат Гимранович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08-118-054-383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"Килибаев" Килибаев Дарбай Шакишович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08-118-060-059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08-118-060-058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Килибаев Аяз Асхатович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08-118-060-055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Шуругин Олег Васильевич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08-118-060-001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Минасян Арутюн Левонович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08-118-060-050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08-118-060-049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"Батыр" Джумагазиев Самарбай Батыргалиевич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08-118-060-041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"Килибаев" Килибаев Кенжебай Мусагалиевич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08-118-060-060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Матевосян Алексанр Сергеевич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08-118-060-040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Логашкин Иван Николаевич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08-118-060-056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"Килибаев А.М." Килибаев Альбек Мурзабаевич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08-118-060-063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08-118-060-054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"Сұлукөл" Бисенова Маруа Кенесовна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08-118-058-240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"Логашкин" Логашкин Анатолий Григорьевич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08-118-060-052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08-118-060-048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"Полуэктов" Полуэктов Александр Викторович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08-118-060-061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"Алга" Аябов Амангельды Галимжанович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08-118-068-089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"Лихачева Е.В." Лихачева Евгения Викторовна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08-118-068-058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08-118-068-056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08-118-068-057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08-118-066-116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08-118-068-038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Асылбек Жумабекович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08-118-068-032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08-118-068-036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08-118-068-033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"Филимонов" Филимонов Костантин Елисеевич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08-118-066-275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08-118-068-016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08-118-068-075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08-118-068-002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"Алиев С.У." Алиев Сембай Увалиевич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08-118-068-066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08-118-068-067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Почикян Сейран Сергеевич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08-118-068-023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"Горбачев А.В." Горбачев Анатолий Витальевич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08-118-068-003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08-118-068-035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08-118-068-061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Мурзагалиев Мураткалий Какимжанович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08-118-068-055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"Шуриев Ж.Е." Шуриев Жарас Елеусызович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08-118-068-005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08-118-068-062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08-118-068-006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08-118-068-037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08-118-068-070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08-118-068-071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08-118-068-072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Айсин Азамат Сагидуллаевич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08-118-068-069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Шамгонов Жоламан Гайсиевич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08-118-068-031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08-118-068-030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Шведюк Александр Иванович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08-118-068-074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"Гурсаев" Гурсаев ЛҰма Баудинович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Батыров Каиргалий Унгарович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08-118-068-081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"Алтын бидай" Мухашев Бекболат Куспанович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08-118-084-036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08-118-084-043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08-118-084-042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08-118-084-041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08-118-084-040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08-118-084-033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08-118-084-002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08-118-084-001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"Есетов У.А." Есетов Уралбек Амангельдинович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08-118-084-003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08-118-084-004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"Калиев А.А." Калиев Абылькаир Аккиреевич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08-118-084-045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08-118-084-023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08-118-084-037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08-118-084-037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Намазова Болсынай Кулбаевна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08-118-084-031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"Наурыз" Наурзбаев Галым Еламанович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08-118-071-026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Умурбеков Кайдар Ерембекович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08-118-071-006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Достық Шевчук Владимир Васильевич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08-118-071-016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08-118-071-012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"Азамат" Бекмамбетов Тулеген Марленович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08-118-074-100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"Владимирское" Малкин Владимир Владимирович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08-118-071-032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"Самат" гл. Кабыкешов Галимжан Саматович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КХ "МырзаДжан" Амирханян Аветик Рубенович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08-118-074-043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08-118-074-110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"Кублан" Таксымбаев Николай Амангалиевич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08--118-074-119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08-118-074-126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Тропин Василий Петрович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08-118-074-025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08-118-074-026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"Акопян" Акопян Мартирос Ваганович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08-118-074-052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08-118-074-092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08-118-074-091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"Ақдәурен" Кайрешов Дауренбек Жумагельдыевич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08-118-074-094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Наурызбаев Г."Наурыз"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Кабыкешов Галимжан Саматович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08-118-074-128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08-118-072-864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08-118-074-133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"Азамат" Бекмамбетов Тулеген Марленович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"Бесқасқа" Абулхайрова Галия Каллиулина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08-118-074-123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Базымбетов Меирбек Абитаевич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08-118-074-125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Амирханян Рафаел Рубенович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08-118-074-124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 Даулеткали Кабиевич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08-118-074-129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"Владимирское" глава Малкин Владимир Владимирович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08-118-074-130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08-118-074-004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08-118-074-005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"Арсен" Садвакасова Жанаргуль Кинаятовна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Рубцов (Рубцов А.А.)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08-118-074-138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08-118-074-008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08-118-074-007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Владимирское (Малкин Владимир Владимирович)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08-118-074-139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"Болгар" Белева Надежда Сергеевна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08-118-079-101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08-118-079-328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"Предко А .А." Предко Александр Алексеевич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08-118-079-017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08-118-079-116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08-118-077-283, 08-118-077-284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Погодаев Валентин Михайлович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08-118-079-139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08-118-079-138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Сковородько Алексей Федорович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08-118-079-096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08-118-079-122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08-118-079-123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08-118-079-115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08-118-079-004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Гутарева Найля Исатаевна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08-118-079-025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Дусупов 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Петрушкевич Л.В., Петрушкевич В.Ю., Петрушкевич Д.Ю.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08-118-079-023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"Нур-Б" Бектлеуов Бисенгали Дуйсенбаевич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08-118-079-071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Бахирев Александр Сергеевич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08-118-079-119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 Зайлаги Валиевич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08-121-003-208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Толоконников Иван Владимирович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08-118-079-072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08-118-079-071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"Стрелец" Хабибуллина Татьяна Маркеловна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08-118-079-073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08-118-079-074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"Руслан" Курманов Руслан Сагидуллович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08-118-079-002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08-118-079-104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08-118-079-155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08-118-079-156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08-118-079-341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"Водолей" Спицын Сергей Юрьевич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08-118-079-010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"Август" Мясников Александр Александрович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08-118-079-016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08-118-079-152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Доронин Станислав Борисович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08-118-079-090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"Капи" Ислямов Галимжан Капиевич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08-118-079-070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Фурман Татьяна Сергеевна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08-118-079-145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08-118-079-079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08-118-079-133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"Баян" Искаков Анвар Тагбергенович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08-118-079-056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"Артур" Давтян Сейран Айказович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08-118-079-159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08-118-116-2059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"Мичуринец" Красников Александр Игоревич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08-118-079-157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Сердалиев Ерзак Исманалиевич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08-118-079-326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"Дәуқара" Галимов Алмат Орынғалиұлы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08-118-079-105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08-118-079-124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Тукестаев Ердана Кушербаевич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08-118-079-106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Сабиров Азамат Исмагулович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 акт не делал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Куприн Владимир Анатольевич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08-118-116-375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Лигай Виталий Степанович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08-118-117-005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"Ернур" Салихова Айгуль Гадиловна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08-118-116-1953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"Утеш" Амангалиев Аслан Алтаевич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08-118-079-009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Бикбау Нариман Хабибуллович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08-118-116-2458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Бикбау Зевайда Сафеевна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08-118-079-097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Темирова Рауия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08-118-079-344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Шуков Сергей Юрьевич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08-118-117-006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"Emerti Land" Мухамбетов Тлеген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08-118-079-146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"Берік" Абдраманов Айдар Бегалиевич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08-118-079-163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08-118-079-164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Кушбаев Мырзабай Хамитович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Давилина Надежда Георгиевна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08-118-075-618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"Десумбаев Б.К." Десумбаев Бахтияр Кинжигалиевич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08-118-085-536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"Мусрепов Ильяс Санатуллаевич"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08-118-089-168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08-118-089-174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Бекмамбетов Тулеген "Азамат"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"Наурыз" Наурзбаев Г.Е.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"Шунайбеков" Шунайбеков Сергей Михайлович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08-118-089-098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"Шунайбеков" Шунайбеков Сергей Михайлович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"Жаслан" Джумалиев Темиркан Сагынгалиевич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08-118-089-004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"Сисембаев" Сисембаев Турмангамбет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08-118-089-096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08-118-089-095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"Баян" Искаков Анвар Тагбергенович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08-118-089-171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08-118-089-234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08-118-089-215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08-118-089-001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08-118-089-127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"Мешков" Мешков Игорь Иванович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08-118-089-041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08-118-089-081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08-118-089-082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"Алан" Ивашкин Анатолий Павлович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08-118-089-018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08-118-089-019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Гусманова Калампыр Бузаубаковна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08-118-089-070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08-118-089-071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Есенгельдиев Бактжан Дидарович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08-118-089-037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Хиясов Галимжан Темиржанович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08-118-089-039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Адилов Бакитжан Каиржанович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08-118-089-197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Ференци Елена Юрьевна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08-118-089-161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"Шамиль" Бекмурзиев Булат Кабдрахимович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08-118-089-108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Насыров Еркин Максотович "Алтын болашак"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08-118-089-203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08-118-089-248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08-118-089-249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08-118-089-012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08-118-089-244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08-118-089-003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08-118-089-190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08-118-089-200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08-118-089-202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08-118-089-201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Журмагамбетов Самат Наурызбаевич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08-118-089-184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"Тукушев Б.С." Тукушев Береккалий Сапашевич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08-118-089-239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08-118-089-195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Нуруллин Мухтар Максутович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08-118-089-210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Айтуганов Азамат Тлекалиевич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08-118-089-207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Айтуганов Ербол Тлекалиевич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08-118-089-206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08-118-089-251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"Шканов Н.Е" Шканов Нурболат Елемемович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08-118-089-233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08-118-089-205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"Азат" Аяпов Максут Бисенович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08-118-089-229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08-118-089-228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"Утеш" Амангалиев Аслан Алтаевич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08-118-089-225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08-118-089-227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08-118-089-226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Элдар Фируддинович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08-118-089-218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"Нуржайык" Шунайбекова Нургуль Бериковна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08-118-089-221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08-118-089-219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08-118-089-220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08-118-089-222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08-118-089-223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"Никита" Курятников Дамир Анатольевич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08-118-089-235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Ажибаев Арман Мустафаевич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 акт не делал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"Золотой улей" Кривобоков Сергей Александрович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08-118-089-230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"Жорға" Исмагулов Аян Рамазанович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08-118-089-232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Альмугамбетов Булат Шайдуллович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08-118-089-236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"Кожевниково" Искаков Тагберген Баянгалиевич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08-118-089-245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08-118-089-260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08-118-089-261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"СӘЙГҮЛІК" Айджанов Муслим Джумагалиевич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08-118-089-253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08-118-089-246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08-118-089-263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"Данила" Фартушный Сергей Анатольевич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08-118-089-196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"Эврика" Моргунов Василий Григорьевич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08-118-095-032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08-118-095-001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08-118-095-114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08-118-095-177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08-118-095-176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"Айдос" Гусманов Хазбек Хайдарович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08-118-095-126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"Мусрепов И.С." Мусрепов Ильяс Санатуллаевич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08-118-095-138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"Бурушев К.Ю." Бурушев Кайрат Юсупович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08-118-095-074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"Бекен" Бекенов Квайдулла Жаманбаевич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08-118-095-059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08-118-095-004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08-118-095-007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08-118-095-072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08-118-095-073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08-118-095-125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08-118-095-143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08-118-095-167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08-118-095-169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08-118-095-173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08-118-095-201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Бауыржан Габдулеевич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08-118-095-022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"Алина" Муканжанов Менжан Рахметжанович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08-118-095-050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"Батнияз" Асанов Бийбыт Батниязович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08-118-095-083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08-118-095-071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08-118-095-076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08-118-095-077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08-118-095-078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"Мар-Эль" Асанов Марат Владимирович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08-118-095-206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08-118-095-147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08-118-095-099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08-118-095-204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08-118-095-205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08-118-095-219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08-118-095-084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08-118-095-085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08-118-095-164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08-118-095-181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08-118-095-100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Губернатор Наталья Александровна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08-118-095-186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Инкаров Асильбек Насипхалиевич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08-118-095-191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"Карьер" Искаков Бауржан Баянгалиевич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08-118-095-190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"Нуржайык" Шунайбекова Нургуль Бериковна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08-118-095-183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Гребенюк Раиса Андреевна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"Нива" Лейко Сергей Александрович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08-118-106-1286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08-118-106-070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08-118-106-1287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Деменко Василий Дмитриевич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08-118-106-105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Погодаев 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Акылбек Сарсенович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"Алтын Алма" Куксова Елена Михайловна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08-118-106-180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08-118-106-1084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Елькин Александр Владимирович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08-118-106-1129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"Алтын Алма" Куксова Елена Михайловна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08-118-106-182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08-118-106-392 08-118-106-391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08-118-106-618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08-118-106-246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08-118-106-724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08-118-106-616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08-118-106-907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Карпинчик Николай Васильевич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08-118-106-015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 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"Уланов П.С." Уланов Петр Сергеевич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08-118-106-018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Какимов Дамир Амангельдиевич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08-118-106-992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"Шлапак" Шлапак Петр Николаевич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08-118-106-032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Шукова 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Иржанов Альбек Дуйсекович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08-121-060-031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Пономарь И.А.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"Деметра" Бургер Александр Эдуардович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08-118-106-1395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08-118-060-036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Төленгіт Дакешев Канат Абсалыкович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08-118-060-037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"Кенже" Кинжеев Кизият Николаевич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08-118-106-064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08-118-106-066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08-118-106-2403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Гура Александра Михайловна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08-118-106-001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"Исмаил" Гурсаев Арзамат Зайндыевич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08-118-106-357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"Джафаров А.К." Джафаров Абузар Курбан Оглы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08-118-106-647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08-118-106-646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Макаров Владимир Александрович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08-118-106-109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"Золотой улей" Кривобоков Сергей Александрович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08-118-106-2246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08-118-106-021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08-118-106-972 08-118-106-974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08-118-109-973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Бунчиков Александр Анатольевич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08-118-106-173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Ференци Елена Юрьевна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08-118-106-793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08-118-106-794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08-118-106-795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08-118-106-796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08-118-106-797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08-118-106-798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08-118-106-799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08-118-106-800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08-118-106-981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08-118-106-801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08-118-106-804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Низамутдинов Марат Юрьевич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08-121-060-004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Сабиров Бауыржан Сунгатович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08-118-106-2071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"Кажмуханбетов Т.М." Кажмуханбетов Туран Макпозович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08-118-106-1970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08-118-106-1971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"Брманов К.Н." Брманов Куаныш Нурлыбекович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"Мар-Эль" Асанов Марат Владимирович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08-118-106-550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08-118-106-214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Дакешев Канат Абсалыкович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08-118-106-634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"Али" Сагинов Алибек Болатович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08-118-106-549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08-118-106-900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Бутенко Валерий Петрович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08-118-106-197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"Десумбаев Б.К." Десумбаев Бахтияр Кинжигалиевич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08-118-106-635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"Жана әлем" Кан Татьяна Николаевна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08-118-106-921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Плотников Александр Егорович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08-118-106-960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"Коксай" Изтелеуов Азамат Хайруллович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08-118-106-1153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08-118-106-1128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"Нұрлы Жол" Есенгалиев Камбар Жусупбекович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08-118-106-1136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08-118-106-1989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08-118-106-2147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Вислин Владимир Иванович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08-118-106-1130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"Изтелеу" глава Изтелеуов Муса Хайруллович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08-118-106-1858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Изтелеуов Муса Хайруллович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08-118-106-1860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"Айтказиев" Айтказиев Жандос Насипкалиевич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08-118-106-950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Шакиева Гулюм Турымтаевна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08-118-106-1990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"Алтын Болашак" Насыров Еркин Максотович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08-118-106-2065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Есетова Нурсауле Гилмановна Сариев Кисым Адиетович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08-118-106-1969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Кажмуханбетов Туракбай Макпозович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08--118-106-1972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Айсиева Эльмира Сейтжановна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08-118-106-1967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Айсиев Руслан Умбеткалиевич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08-118-106-1968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Балашов Александр Александрович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08-118-106-991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Грицанова Надежда Алексеевна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08-118-106-1083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Шамшитов Бахит Каирович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08--118-106-1969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"Руслан" Курманов Руслан Сагидуллович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08--118-106-1969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"Бисекенов" Бисекенов Куантай Кадырович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08-118-115-079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"Даукара" Галимов Алмат Орынғалиұлы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08-118-115-828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08-118-115-028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08-118-115-482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08-118-115-476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08-118-115-475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08-118-115-483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08-118-115-448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08-118-115-636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08-118-115-637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"Кажгалиева С.К." ш/қ Светлана Кайровна Кажгалиева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"Бақыт" Бектемиров Слямгали Ихсанович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08-118-115-011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"Гурсаев" гл.Гурсаев Лема Баудинович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Ермолаев Любовь Ивановна, Ермолаев Вячеслав Александрович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08-118-115-014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Хабиев Ербулат Буланаевич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08-118-115-122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08-118-115-121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Ажиева Рауза Утешевна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08-118-115-862, 08-118-115-362, 08-118-115-863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Пальгов Василий Анатольевич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"Нурлан" Сахбалиев Нуркат Нариманович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08-118-115-609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08-118-115-608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08-118-115-607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08-118-115-291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Аксалов Ерболат Суйенышович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08-118-115-022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"Умбиталиева" Умбиталиева Райла Айтешовна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08-118-115-310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"Скотаренко" Скотаренко Аленксандр Александрович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08-118-115-464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Береке Айдаров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"Марина" Великанов Валерий Георгиевич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08-118-115-123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"Колос" Копа Михаил Григорьевич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08-118-115-268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08-118-115-267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"Свечников" Свечников Алексей Петрович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08-121-069-058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"Бисекеш" Бисекеш Бейбіт Исламғалиұлы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08-118-115-290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Бобришова Ольга Сергеевна Ялфимова Надежда Максимовна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08-118-115-001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08-118-115-292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Халелова Расханым Ситкереевна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08-118-115-002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"Токбай" Тукбаев Бакит Какишевич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08-118-115-012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"Рустам" Уразгалиев Рустам Ибрагимович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08-118-115-162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"Кривобоков" Кривобоков Алексей Иванович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08-118-115-078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"Артемий" Терновский Николай Сергеевич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08-118-115-317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"Ирменов М.З." Ирменов Мутигулла Зулхарнаевич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08-118-115-247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08-118-115-248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08-118-115-313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08-118-115-302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08-118-115-314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08-118-115-316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"Жулдыз" Фомичев Сергей Николаевич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08-118-115-322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Жангалиева Жаныл Есендияровна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08-118-115-661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"Сатбаева Ж.М." Сатбаева Жаныл Макуповна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08-118-115-328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Гайсина Акканым Бактыгалиевна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08-118-115-734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Гайсин Сержан Оразаевич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08-118-115-808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Муханбетжанов Гарифолла Абокович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08-118-115-480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08-118-115-113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Искалиев Ержан Кенисович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08-118-115-668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"Шанырак" Матевосян Геворк Александрович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08-118-115-468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08-118-115-467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Юртаев Алексей Петрович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08-118-115-671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Каиргалиев Алибек Мендешович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08-118-115-672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Тихонов Александр Анатольевич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08-118-115-550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 Бахтияр Абдукаримович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08-118-115-733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Шакиева Гулюм Турымтаевна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08-118-115-763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"Деметра" Бургер Александр Эдуардович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08-118-115-815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Рубцов Анатолий Аркадьевич., Дюсенгалиев Роман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Тулеев Турарбек Амангельдиевич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Капушов Данияр Амангельдиевич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08-118-115-811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"Аксалов" Аксалова Нуржанат Куанышевна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08-118-108-622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"Соц" Соц Александр Наумович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08-121-009-011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"Назгуль" Галиев Сарсен Кайношевич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08-118-115-243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Шуйншкалиева Ботагоз Амангелдиевна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08-118-115-244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Гуцель Ирина Викторовна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08-118-115-128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Железнов Павел Евгеньевич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08-118-065-022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Непогодин Игорь Николаевич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08-118-065-129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"Акопян" глава Акопян Мартирос Ваганович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08-118-065-226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08-118-065-180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08-118-065-181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08-118-065-225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08-118-065-224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08-118-065-027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"Матевосян А.С" Матевосян Александр Сергеевич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"Дукеев Е.С." Дукеев Ерболат Серккабылович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08-118-065-207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08-118-065-205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Гордеева Клавдия Александровна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08-118-065-194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Исенжанов Каршга Кабинович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08-118-065-119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 Ирина Валерьевна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08-118-065-143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"Бірлік" Худжанов Амантурлы Курбанниязович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"Медведь" Медведь Федор Васильевич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08-118-065-131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"Достық" Галиев Доскаир Шайжанович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08-118-065-049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"Щанкин С.Н." Щанкин Сергей Николаевич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08-118-065-175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"Сапар" Кадыргалиев Каиргалий Сапаргалиевич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08-118-065-102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08-118-065-103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08-118-022-259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Жасталап Жумагалиевич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08-118-065-003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"Ильичев Н.Ф." Ильичев Николай Федорович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08-118-065-002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08-118-065-001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"Аталиков" Аталиков Габдылбахи Жумашевич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08-118-065-235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"Талалаев" Талалаев Виктор Николаевич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08-118-065-009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08-118-065-008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08-118-065-170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Михеев Михаил Иванович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08-118-065-059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Михеев Михаил Иванович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08-118-065-010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08-118-065-011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Божедомов Георгий Иванович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08-118-065-050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Кушекпаев Габулкаким Нурбаевич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08-118-065-026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Марков Николай Георгиевич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08-118-065-060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08-118-065-061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Филлипов Владимир Александрович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08-118-065-025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"Михаил" Чернятина Лидия Васильевна, Чернятин Михайл Геннадиевич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08-118-065-203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"Лебедева" Лебедев Анатолий Георгиевич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08-118-065-174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"Азамат" Бекмамбетов Тулеген Марленович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"Рипсиме" Матевосян Рипсиме Гайковна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08-118-065-187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08-118-065-189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"Байтерек" Маркарян Амасбюр Геворковна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08-118-065-184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"Алтын Бидай" Матевосян Саркис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08-118-065-186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08-118-065-188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 Бахтияр Абдукаримович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08-118-065-208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Хамзикеев Гиниет Каримович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08-118-065-216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"Маулет" Асылбеков Дархан Ерболович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08-118-065-221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08-118-065-222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Мамбетьяров Мейрамбек Бекбулатулы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08-118-065-243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08-118-065-244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"Буштер" ш/қ, Буштер Максим Николаевич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Пономарев Александра Даниловна Переверзева Татьяна Александровна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08-118-116-007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Мустафина Карылгаш Айткалиевна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08-118-116-005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"Мурат" Буркутбаев Темиргали Ермухашевич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08-118-082-115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Макеева Людмила Ивановна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08-118-116-386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 Владимир Викторович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08-118-116-519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Идресов Манарбек Сибатович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08-118-116-1068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Умбетьярова Ардак Маликовна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08-118-116-531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Соболев Владимир Анатольевич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08-118-092-011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"Гурсаев Л.Б." Гурсаев ЛҰма Баудинович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08-118-082-100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08-118-082-001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08-118-082-002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08-118-082-020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08-118-082-021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08-118-116-2444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08-118-116-2446 08-118-116-2445 08-118-116-2447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08-118-082-097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08-118-082-082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08-118-082-050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Мешков Александр Агафонович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08-118-082-017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08-118-082-018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"Ким" Ким Сергей Михайлович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08-118-082-094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"Баян" Искаков Анвар Тагбергенович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08-118-082-090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"Акмышев" Акмышев Малик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08-118-116-2220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Элдар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08-118-082-105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"Рипсиме" Матевосян Рипсиме Гайковна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08-118-116-2140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08-118-116-2141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"Росток" Горшунов Евгений Борисович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08-118-116-2121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Арыстангалиев Жасталап Ергенович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08-118-082-110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"Амангельды" глава Имашев Нурлан Галлямович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08-118-023-039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"Соналы" Даулеткалиев Хайролла Рахимжанович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08-118-023-066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"Арыстанов" Арыстанов Азилхан Жолдыгалиевич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08-118-023-137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08-118-023-138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08-118-023-200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08-118-023-187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08-118-023-134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08-118-023-135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08-118-023-136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08-118-023-244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08-118-023-258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08-118-023-251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Тастанов Казбек Булатович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08-118-023-099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08-118-023-100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Джафаров Абузар Курбан Оглы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08-118-023-084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"Нурболат" Абилхатина Бактыгул Ауесбековна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08-118-023-275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08-118-023-273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08-118-030-302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08-118-023-274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"Ерлан" Джаксымбетов Ерлан Рашидович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08-118-023-219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"Сахметова Сагида Шукановна"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08-118-023-007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Холодилин Юрий Игорьевич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Махмудов Рагуф Бахыш-Оглы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08-118-023-064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Калмурзина 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Увалиев Абухан Капсикович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08-118-023-067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"Берниязов И.У." Берниязов Иршат Усманович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08-118-023-068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Кайдашев Кенис Баянович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08-118-023-014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08-118-023-013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Арыстанов Азилхан Жолдыгалиевич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08-118-023-022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08-118-023-129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08-118-023-049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08-118-023-246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08-118-023-245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"Алтынай" Куанова Алтынай Абесовна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08-118-023-023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08-118-023-024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"Бауыржан" Кажиахметов Бауржан Набиевич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08-118-023-084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"Кучеров О.В." Кучеров Олег Владимирович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08-118-023-105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08-118-023-104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"Мар-Эль" Асанов Марат Владимирович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08-118-023-242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"ТриАл" Ажгалиев Акылбек Хабиевич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08-118-023-248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08-118-023-249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"Беспшен" Абилхатин Исатай Насырович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08-118-023-301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08-118-023-302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"Амангелды" Имашев Нурлан Галлямович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08-118-023-300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Федосеев Александр Михайлович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08-118-005-019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08-118-005-060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Исмаилова Ажар Салимгереевна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08-118-005-050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"Баян" Искаков Анвар Тагбергенович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08-118-005-071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"Киргенев" Киргенев Кайржан Есенгельдиевич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08-118-005-095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08-118-005-066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"Северное" Недопекин Александр Григорьевич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08-118-005-121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"Необутов В.Е" Необутов Вячеслав Евгеньевич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08-118-005-103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08-118-005-003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Необутов Дмитрий Вячеславович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08-118-005-062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08-118-005-063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"Необутов В.Е" Необутов Вячеслав Евгеньевич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08-118-005-010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08-118-005-025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"Кириллов А.Ф." Кириллов Анатолий Федорович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08-118-005-074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08-118-005-073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"Арыстанов" Арыстанов Азилхан Жолдыгалиевич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08-118-005-072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08-118-005-107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Тукушев Береккалий Сапашевич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08-118-005-092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"Байгалиев Н.И." Байгалиев Нурбулат Исмагилович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08-118-005-068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08-118-005-097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Хаметов Хаметов Ренат Максутович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08-118-005-114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08-118-005-115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08-118-005-133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"Таловка" Тетюцкий Андрей Анатольевич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08-118-005-116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"Шалғай" Необутов Дмитрий Вячеславович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08-118-005-113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08-118-005-112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08-118-005-111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08-118-005-110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Ворона Алексей Васильевич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08-118-005-118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08-118-005-119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08-118-005-126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"Сиротин" Сиротин Владимир Николаевич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08-118-005-120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08-118-005-140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08-118-005-001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08-118-005-001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"Тұщы Бұлақ" Кудасбаев Болат Кайырбаевич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Кривец Владимир Васильевич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08-118-005-130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"Барыс" Испаев Тулеген Карипуллович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08-118-005-129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Батуллин Абай Урманович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08-118-005-131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"Таң-Атар" Исмагулов Шамурат Танатарович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08-118-048-039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"Исток+" Булеков Санат Закировмч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08-118-048-048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08-118-048-049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08-118-048-072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"Дүйсен" Залмуканов Тлек Дисенович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08-118-048-018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08-118-048-024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08-118-048-085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08-118-048-112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08-118-048-068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08-118-048-067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"Югай" Югай Юлия Андреевна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08-118-045-083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"Бисенов" Бисенов Максут Джумагалиевич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08-118-048-097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08-118-048-096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08-118-048-040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08-118-048-124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Кужаева Лилия Муратовна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08:118:048:073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Касымова Асель Сабитовна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08-118-048-034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"Тен" Аймагамбетова Кнслу Тариковна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08:118:048:088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"Жәнтур" Залмуканова Нурзия Хайрулловна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08-118-045-086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08-118-045-085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08-118-048-093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Джакупов Нурбек Газизуллинович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08:118:048:094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Жанара Андреевна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08-118-048-095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"Сундетов" Сундетов Есен Уразгалиевич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08-118-045-087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08-118-048-086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"Жебе" Жулкашев Касым Базаргалиевич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08-118-047-077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08-118-047-079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08-118-048-116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08-118-048-122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08-118-048-123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Тасмуханов Токтамыс Акылсаинович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08-118-048-119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"Демесін" глава Байзуллин Нурымгали Демесинович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"Өтеп" глава Успанов Ержигит Ерболатович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Гумарова Гулнара Кайрушевна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08-118-048-120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"Гатауов М.С." глава Гатауов Мельс Самигуллинович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КХ"Жайна" Утешов Ерлан Хатенович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08-118-032-057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08-118-032-071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08-118-032-052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"Урал-Лес" Мартьянов Виктор Анатольевич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08-118-032-043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"Бисекеш" Бисекеш Бейбіт Исламғалиұлы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08-118-032-039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08-118-032-037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"ТриАл" Ажгалиев Акылбек Хабиевич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08-118-010-173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08-118-010-174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08-118-010-176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08-118-010-177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08-118-010-175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08-118-010-179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08-118-010-180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"Абишев" Саринов Еркимбай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08-118-010-029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08-118-010-030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"Рауан" Мукатов Нурлан Нуртаевич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08-118-010-050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"Калашников" Калашников Николай Васильевич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08-118-010-231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"Диана" Умбетов Нурлан Ерсариевич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08-118-010-208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08-118-010-207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08-118-010-209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"Жулдыз" Муханбетов Сани Амирович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08-118-010-016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08-118-010-014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08-118-010-015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"Киргенев" Киргенев Кайржан Есенгельдиевич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08-118-010-205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Жангазиев Талап Кабышевич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08-118-010-005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"Азамат" Кайдашева БатимаХамидулловна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08-118-010-183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Мусрепова Айгуль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08-118-010-170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08-118-089-030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Каркула Юрий Витальевич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08-118-010-153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"Куандык" Хасанов Бекбулат Усманович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08-118-007-049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"Плаксин" Плаксин Александр Викторович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08-118-010-057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08-118-010-058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08-118-010-166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08-118-010-165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"Сатым" Мукашев Еспулат Минсызбаевич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08-118-010-070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08-118-010-166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08-118-010-169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"Темирлан" Бектенев Куспанжан Сагимович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08-118-010-076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"Джаманбаев" Джаманбаев Максут Нурмашевич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08-118-007-003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08-118-010-232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"Владимир" Хивинцев Владимир Григорьевич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08-118-010-073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Бекжанова Талига Кабдуловна Бекжанов Азамат Орынгалеевич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08-118-010-156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"Базарбек" Мендалиев Тулеген Курмашович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08-118-010-048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08-118-010-049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"TaBis" глава Каркула Андрей Геннадьевич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08-118-010-185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"Берниязов" Берниязов Иршат Усманович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08-118-007-048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08-118-007-047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08-118-007-059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08-118-007-068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"Батыс-Агро" Киргенева Клара Гасановна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08-118-010-194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08-118-010-196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08-118-010-195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"Агро Люкс" Русских Владимир Аркадьевич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08-118-010-197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Мукашев Рустам Еспулатович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08-118-010-206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Мендалиев Дамир Галиоллаевич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08-118-010-210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"Муханбетов Р.С." Муханбетов Руслан Саниевич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08-118-010-200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08-118-010-201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"Судаков А." Судаков Андрей Владимирович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08-118-010-221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08-118-010-212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08-118-010-190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"Красный Яр" Калашников Петр Васильевич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08-118-007-408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Каркула В.Н, Каркула Ю.В, Каркула Л.В., Антропова Е.В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08-118-010-199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"Жумахай" Шайекенов Жасталап Жумахаевич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08-118-037-027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"Кристина" Малхасян Акоп Оганесович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08-118-035-010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Койбахова Асель Егизбаевна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"Чернояров и сыновья" Чернояров Владимир Игнатьевич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08-118-035-001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"Губайдолла" Лукпанов Адилбек Губайдуллинович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08-118-040-199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08-118-040-078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08-118-037-015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"Файнуллин Б.К." Файнуллин Болат Кубаевич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08-118-037-036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08-118-044-015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08-118-040-268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08-118-044-006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"Манукян" Манукян Шалик Аршавирович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08-118-040-151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 Марина Владиславовна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"ӘулетЕсболат" ЖК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"Осимтал" ш/қ Джамансариев Есентай Сабрович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08-118-040-419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Долбленов Николай Андреевич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08-118-037-026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КХ "Болашак" Утешов Нуркат Хатенович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08-118-040-259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08-118-040-213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08-118-037-028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"Алканов М.А." Алканов Максут Айтушевич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"Дуйсен" Залмуканов Тлек Дисенович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"Атамұра" ш/қ Сарсенбаев Замир Алибекович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08-118-040-421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"Сагынжан" Куаншалеева Бачас Абдрахмановна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08-118-040-275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08-118-040-274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08-118-040-276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 Валентин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"Нурдан" Имашева Нурслу Саткановна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08-118-040-290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08-118-040-299 08-118-040-300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Шапошников Сергей Александрович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08-118-040-118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Никитин Евгений Александрович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"Гатауов М.С." Гатауов Мельс Самигуллинович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08-118-040-293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08-118-040-215 08-118-040-294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08-118-040-232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08-118-040-278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Доценко Анатолий Владимирович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08-118-037-004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08-118-037-020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08-118-040-192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08-118-040-087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08-118-040-097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Доценко Владимир Владимирович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08-118-040-308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08-118-040-311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08-118-040-309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08-118-040-310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08-118-040-312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"Борис" Тюлегенова Ермек Космурзовна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"Файнуллин С.Б." Файнуллин Семен Булатович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08-118-040-332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08-118-040-396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08-118-040-398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08-118-040-386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08-118-040-387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"Мулдашева" Мулдашева Макка Газизовна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08-118-040-262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08-118-040-144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Гумаров Бекболат Болатович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08-118-037-030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Утешов Ерлан Хатенович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Джуманиязова Сандугаш Нуриевна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08-118-040-198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"Пустобаев" Пустобаев Алексей Иванович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"Асылхан" Гумаров Марат Амангельдыевич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08-118-040-171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Пшеничный Валерий Анатольевич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08-118-040-315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"Салтанат" Халилова Зулкийза Кайсановна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08-118-040-265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 акт не делал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Сейтов Нурлан Сатымович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08-118-040-155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"Маштак М.В." Маштак Михаил Васильевич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08-118-040-186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08-118-040-185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Батуллин Абай Урманович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08-118-034-011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Лайков Зейнболат Хайсагалиевич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08-118-040-254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Кинжалиева Зарлык Имашевна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08-118-040-297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08-118-040-298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Абдуллаев Р.А.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"Руслан" Бекмачев Руслан Евгеньевич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08-118-040-231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"Николь" Гасилин Владимир Николаевич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08-118-040-085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Утеева Раиса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Гумаров Талгат Амангельдыевич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08-118-040-337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Хангереев Джарас Гинаятович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08-118-040-234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Айталиев Есенкелды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08-118-040-238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"Серик" Алканов Серик Кадргалеевич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08-118-040-212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08-118-040-233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08-118-040-302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"Мелешкин П.Н." Мелешкин Павел Николаевич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08-118-040-353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08-118-040-324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08-118-040-282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"Жанасай" Утебалиев Сабит Джанасаевич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08-118-040-286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08-118-040-289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08-118-040-281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"Энергетик" Шегай Юрий Валентинович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08-118-040-272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08-118-040-389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08-118-040-334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Рахматулин Шамиль Маулимович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08-118-040-374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"Рысжан" Балжигитов Телжан Капанович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08-118-037-033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"Серик" Сисенова Гульнара Зиннатовна, Сисенов Амир Серикович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08-118-040-313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Мулдашев Акылбек Муратович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08-118-040-314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Аскаров Бектлеу Тулегенович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08-118-040-304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Пухов Геннадий Александрович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08-118-040-292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Габдушев Махамбет Орынтаевич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08-118-040-319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Гумаров Талгат Амангельдыевич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08-118-040-316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"Жәнтур"Залмуканова Нурзия Хайрулловна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08-118-040-321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08-118-040-320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"Сибат" Идресов Манарбек Сибатович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08-118-040-340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08-118-040-323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Шумбалова Анар Фурмашова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08-118-040-327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Избасаров Кажымукан Избасарович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08-118-040-330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"Адай" гл.Алдабергенов Арман Берикович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08-118-040-339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Шакимов Азат Сергеевич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08-118-040-344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"Вега" Доценко Наталья Александровна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08-118-040-351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08-118-040-352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"Сундетов" Сундетов Есен Уразгалиевич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08-118-040-342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08-118-040-348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"Балаган" Эм Владислав Эмильевич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08-118-040-368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Сидагалиев Аскар Ерболович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08-118-040-381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Мураткалиев Оралбек Берикович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08-118-040-373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Калакова Гульсара Тулеугалиевна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08-118-040-380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"Ерлан" Жумабайева Алия Боранбаевна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08-118-040-385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Булатов Каунышгалей Иксанович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08-118-040-384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"Кажман" Жаркеев Нурболат Тлепович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08-118-040-181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"Женис-Беркут" глава Беркалиева Умит Тюлюевна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08-118-040-182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Гумарова Гулнара Кайрушевна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08-118-040-401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"Жүсін" гл. Борбаев Гаринулла Куанышович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"Сағынжан" Куаншалеев Куандык Бисенгалиевич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Мендыгазиев Булат Рахматуллович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Ефимов Виктор Владимирович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08-118-030-080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"Бауыржан" Мустафиев Тулемис Серикович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08-118-030-213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08-118-030-036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МилҰшкин Михаил Николаевич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08-118-030-120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08-118-030-081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Сейтов Нурлан Сатымович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08-118-030-015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Мальтиев Нариман Кабдушевич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08-118-030-010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Ахметкиреева Орынша Кабышевна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08-118-030-022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Каверин Андрей Николаевич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08-118-030-054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Мальтиев Кабдуш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08-118-030-065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08-118-030-067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Муханалиева Сагида Умбетовна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08-118-017-019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08-118-017-020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Панасенко Борис Николаевич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08-118-030-007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"Берекетов" Берекетов Сакен Муратович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08-118-030-229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08-118-030-228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08-118-030-014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Кужанов Хамит Насиевич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08-118-030-023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"Берекетов Ж.Б" Берекетов Жумагалий Базарович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08-118-030-053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Бисекешов Жарас Кадыржанович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08-118-030-233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Калашников Анатолий Васильевич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08-118-030-026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08-118-030-262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"Утешкалиева В.С." Утешкалиева Валентина Сергеевна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08-118-030-263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Идрисов Нурбек Рахимович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08-118-030-202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08-118-030-200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08-118-030-201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"Шеркеш" Калиев Айдын Куанович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08-118-030-260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08-118-030-017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Габжанов Алибек Николаевич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Любавин Геннадий Иосифович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08-118-030-204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 акт не делал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"Кужанов" Кужанов Амангалий Владимирович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 акт не делал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Джамбаев Жаксыгали Сабырович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 акт не делал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"Заря" Долбленов Андрей Николаевич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08-118-030-165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"TaBis" Каркула Андрей Геннадьевич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08-118-030-230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08-118-030-314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08-118-030-313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08-118-030-315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Батаева Марина Павловна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 акт не делал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"Хайруллин" ш/қ Хайруллина Кымбат Насекеновна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08-118-030-082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08-118-030-099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08-118-030-235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08-118-030-268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"Борис" Тюлегенова Ермек Космурзовна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08-118-030-231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"Одактас" Енютин Александр Иванович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08-118-030-053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08-118-030-243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08-118-030-055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Гиляровский Валерий Борисович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08-118-030-267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08-118-030-276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"Алишер" Куатов Амангельды Самигуллинович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08-118-030-273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08-118-030-270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"Поливное" Кумаров Марат Кумарулы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08-118-030-271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08-118-030-316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08-118-030-317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"Кубеев" Кубеев Жаслан Тынымгереевич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08-118-030-282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08-118-030-244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Канжагалиев Шукур Хабдулович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08-118-030-211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"Курбан" Джафаров Руслан Абузарович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08-118-030-312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08-118-030-304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Кубеева Алмагуль Касымовна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08-118-030-309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08-118-030-308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"Жанасай" Утебалиев Сабит Джанасаевич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08-118-030-069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Кажгалиева Светлана Кайровна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08-118-030-325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"Шанс" Каркула Юрий Витальевич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"НУРЫМ" глава Айтуев Кайрат Жумабаевич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"Необутов В.Е" гл.Необутов В.Е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08-118-030-326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"Журавлев А.И." Журавлев Александр Николаевич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08-118-016-118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08-118-116-005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08-118-016-117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08-118-016-141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"Аманат" Баянова Бактыгуль Тулеугалиевна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08-118-016-191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"Куспанов Т.К." Куспанов Талгат Утаргалиевич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08-118-016-189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"Милешкин" МилҰшкин Михаил Николаевич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08-118-016-154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08-118-016-079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08-118-016-080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08-118-016-031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Абдушева Катима Шарипкалиевна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08-118-016-009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Ефимов Виктор Владимирович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08-118-016-011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Железнов Дмитрий Викторович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"Юлия" Кузнецов Виктор Михайлович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08-118-016-038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Никифоров Владимир Александрович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08-118-016-040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Кунакбаев К Б "Нурсултан"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Кожевникова Любовь Владимировна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08-118-016-260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Серкалиев Мереке Калаулииевич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08-118-016-060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08-118-016-061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Джафаров Абузар Курбан Оглы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08-118-016-074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08-118-016-139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"Киргенев" Киргенев Кайржан Есенгельдиевич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08-118-016-235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08-118-016-236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08-118-016-246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08-118-016-127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08-118-016-243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 Амангельды Жайдахарович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08-118-016-187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 Герелис С" Герелис Светлана Робертовна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08-118-016-134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Хайрлиев Сериккали Адильналиевич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08-118-016-153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"Алишер" Нуртаев Мурат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08-118-016-102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"Давлетова Г.Т." Давлетова Гульдария Темирболатовна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08-118-016-149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"Бекк П.Л." Бекк Петр Леонтьевич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08-118-016-156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08-118-016-157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"TaBis" Каркула Андрей Геннадьевич, Каркула Надежда Федоровна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08-118-016-197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Валентина Каркула В.Н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08-118-016-182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08-118-016-183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08-118-016-181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"Парфенов А.В." Парфенов Александр Владимирович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08-118-016-257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"Батыс Агро" Киргенева Клара Гасановна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08-118-016-221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08-118-016-222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Загайнова Светлана Александровна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08-118-016-228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Туралиев Тлеген Галеевич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08-118-016-229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"Тана" Курманкулов Азилхан Темирханович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08-118-016-238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08-118-016-239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"Жайлау" ш/қ Абдрешов Мейрам Ерсаинович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08-118-016-256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08-118-016-155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08-118-016-175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"Жайлау" Абдрешов Мейрам Ерсаинович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08-118-016-237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08-118-016-256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08-118-016-252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08-118-016-255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08-118-016-254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08-118-016-253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Калабухов Семен Михайлович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08-118-016-240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"Муса Агро" Киргенев Насанбай Есенгельдиевич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08-118-016-224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08-118-016-227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08-118-016-220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08-118-016-242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"Агро-Люкс" Русских Владимир Аркадьевич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08-118-016-226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08-118-016-258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08-118-016-262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Варданян Вартан Арсенович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08-118-016-264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08-118-016-265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"Горшкова А.Н." Горшкова Антонина Николаевна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08-118-106-209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"Қарлығаш" Калиева К.Н.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08-118-016-267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08-118-016-269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"Мелешкин М.Н." глава Мелешкин Михайл Николаевич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Баймуратова Гульсара Изимовна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08-118-013-081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Ержигитов Сатай Малаевич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"Алан" Утегалиев Сергей Сабырович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08-118-013-015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Исмагулова 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"Жайлау" ш/қ Абдрешов Мейрам Ерсаинович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08-118-013-121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"Сундеткалиев" ш/қ Сундеткалиев Айбар Серикович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08-118-013-122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"Сундеткалиев" Сундеткалиев Айбар Серикович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08-118-013-115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08-118-013-094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08-118-013-093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08-118-013-119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08-118-013-120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Утегалиев Максим Сабырович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08-118-013-072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08-118-013-073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08-118-013-005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"Джайлау" Утегалиев Олег Сабырович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08-118-013-002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Аристанов Еркин Рахимжанович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08-118-013-003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08-118-013-008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08-118-013-030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"Аристанов Е.Р." глава Аристанов Еркин Рахимжанович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Исмагулова Нурзия Ихсановна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08-118-013-087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Тажиев Актай Каирлыевич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Кадралиев Бекет Серикович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08-118-013-020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"Судаков А" ш/қ Судаков Андрей Владимирович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08-118-013-123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"Судаков А" Судаков Андрей Владимирович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08-118-013-041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08-118-013-106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08-118-013-037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08-118-013-038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08-118-013-039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08-118-013-040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Сагналиев Галим Кудайбергенович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Шапошников Владимир Алексеевич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08-118-013-075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08-118-013-076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08-118-013-061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08-118-013-063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08-118-013-064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08-118-013-062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08-118-013-079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08-118-013-078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"Кирюшчев С.Н." Кирюшчев Сергей Николаевич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08-118-013-091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"Руслан" Сергалиев Булат Какимович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08-118-013-033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Бердешев Есенжан Ермекович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Малик Рашитович Исмагулов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"Исмагулов М.Р." Исмагулов Малик Рашитович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08-118-013-067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08-118-013-110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"Маслов В.Ф" Маслов Вадим Федорович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08-118-013-065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08-118-013-066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"Аубакиров И.Д." Аубакиров Иманбай Дускалиевич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"Айтимов К.А" Айтимов Кадыргали Айтимович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08-118-013-092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Гричанов Александр Петрович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08-118-013-096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Айтмухамбетов Сағын Ермекович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"Элан" Утегалиева Алтынганым Акалиевна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08-118-013-101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"Муса Агро" Киргенев Насанбай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08-118-013-099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 Николай Александрович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08-118-013-111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Ханалиев Закир Орудж-Оглы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08-118-013-104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"Baturhan" Сакпиреев Бауржан Аскарович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08-118-013-114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08-118-013-092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Онгарбаева Клара Мухамедияровна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Умбеткалиев Жәлміш Рустамұлы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Каркула Валентина Николаевна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Валерий Валерьевич Дмитриев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Евгений Александрович Тенчурин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Михайловна Чертихина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Гульбану Абдрахмановна Сугурова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 Мерекеұлы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 Мерекеұлы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Асылбек Бигалиевич Ажиев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Служаев Николай Николаевич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08-118-068-076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Аленов Серикбосын Салижанович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08-118-074-107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Искалиев Ержан Кенисович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08-118-115-773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 Валерий Миронович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08-118-032-058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Утешев Серик Орынбаевич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08-118-040-392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Салахов Рамазан Магаммедали Оглы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Урбисинова Мадина Абаевна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Урбисинова Салима Аубакировна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Мансур Ахмед Оглы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Лясовой Василий Степанович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Сафуллин Жантас Набиоллиевич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Зимбаев Аманкос Тагберлыевич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"Natura" ЖК, Ярославцева Анастасия Сергеевна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 Игорь Юрьевич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Буштер Максим Николаевич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Ярославцева Тамара Николаевна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Насыров Темирлан Тилекович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Темирбулатов Нурлан Кабдолмуталепович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Есендиярова Лаура Кабдолмуталеповна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"Мар-Эль" Асанов Марат Владимирович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08-118-106-215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Альпейсова Нуржамал Аблхаировна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08-118-106-068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Евстигнеев Дмитрий Викторович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08-118-106-376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Тукестаев Ердана Кушербаевич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08-118-115-929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Искалиева Валентина Алексеевна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Шаймарданов Зинел Султанович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 Максотович Насыров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Гульсара Изимовна Баймуратова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Оксекбай Саликеевич Алиев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Карлгаш Насибулловна Калиева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Айслу Жуламановна Биржанова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Валентина Алексеевна Зозуля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08-118-065-206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Мухамбетов Серик Бегарисович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08-118-065-242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Сапаров Тюлеш Имашевич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08-118-010-222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Сурукпаев Серик Койбкалеевич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08-118-016-263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"Дос-Жаса"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"GIP AGRO"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08-118-023-038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08-118-023-152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08-118-023-092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"КТК 888"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08-118-054-362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"Керемет-Био"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08-118-054-398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08-118-115-635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08-118-115-633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08-118-115-634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"ЗамирАмир"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08-118-023-064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"Жасыл-2"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08-118-023-078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08-118-023-074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08-118-013-054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08-118-013-053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"БатысАгроТрейдинг"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"ОралПромЕт"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08-118-040-338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 Цель"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08-118-068-079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"JENIS AGRO"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"Жасыл 2"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"Батысагросервис"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"Таловая"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08-118-010-216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08-118-010-219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"Киясов"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08-118-040-370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"Аюп-СЕМ"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08-118-030-303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"Aq Sunqar"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08-118-010-145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"Каменский"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"Baiterek-Et"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08-118-040-317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ЖШС "Лесное"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08-118-048-033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08-118-048-036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08-118-048-037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08-118-048-035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"Ayla Enviro" ЖШС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08-118-054-353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"Дарын Агро ЛТД" ЖШС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08-118-030-209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08-118-030-211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08-118-030-210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08-118-030-206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08-118-030-192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08-118-030-193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08-118-030-189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"Batys Spektr Proet" ЖШС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08-118-013-109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"Логашкин Макар" ЖШС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08-118-060-042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"BeefeX" ЖШС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08-118-016-137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"Батыс-077" ЖШС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08-118-013-108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08-118-013-095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08-118-016-208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08-118-016-213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08-118-016-214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08-118-016-216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08-118-016-217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08-118-016-176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08-118-016-177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08-118-016-244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08-118-016-245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08-118-016-247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08-118-016-248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08-118-016-249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"Жасыл-2" ЖШС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08-118-016-075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08-118-016-142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08-118-016-004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"ДИАС-АГРО" ЖШС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08-118-048-098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08-118-048-099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"Sulu-Kol Agro" ЖШС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08-118-054-401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08-118-054-406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08-118-054-407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"Авангард" ЖШС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08-118-040-417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"Авангард"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08:118:010:090 -08:118:010:098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"Авангард"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08-118-010-143,08-118-010-144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08-118-007-032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08-118-030-212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08-118-030-084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08-118-023-181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08-118-016-151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08-118-090-011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08-118-095-080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08-118-095-255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08-118-095-044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08-118-095-043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 ЖШС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08-118-023-267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"Каменское"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08-118-030-018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08-118-030-052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08-118-030-057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08-118-030-056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"Долина"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08-118-030-133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08-118-030-130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08-118-030-190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08-118-030-108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"Пермское"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08-118-005-015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08-118-005-037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08-118-005-040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08-118-005-029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08-118-005-036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08-118-005-041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"Запад Агро" ЖШС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08-118-095-238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08-118-095-065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"Ізденіс"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08-118-089-002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"Асан-Аул"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08-118-095-216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08-118-095-215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08-118-095-014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08-118-095-012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08-118-095-013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08-118-095-015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08-118-095-016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"Турсун и 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08-118-087-176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08-118-087-182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08-118-087-179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08-118-087-178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08-118-087-177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08-118-087-174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08-118-087-180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08-118-087-181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08-118-087-175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"Заман"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08-118-054-095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08-118-054-225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08-118-054-208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08-118-054-226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08-118-054-244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08-118-054-241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08-118-054-243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08-118-054-242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08-118-054-429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08-118-054-092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"Емболат"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08-118-057-015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08-118-057-016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"к/х Владимирское" ЖШС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08-118-071-013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08-118-071-035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"КХ Владимирское"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08-118-074-122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08-118-074-104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"Раздолье"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08-118-071-014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08-118-071-015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08-118-071-023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08-118-071-017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08-118-071-018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08-118-071-019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08-118-071-020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08-118-071-033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08-118-068-093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08-118-060-013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"Причаганье"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08-118-115-825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08-118-082-065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08-118-082-063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08-118-082-064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"Бикет"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08-118-082-003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08-118-082-004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08-118-082-087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08-118-082-084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08-118-082-083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"Барс и 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08-118-082-067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08-118-082-066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08-118-082-068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08-118-082-069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"Рассвет"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08-118-082-006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08-118-082-007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"Агрофирма Ақас"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08-118-082-060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08-118-115-819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08-118-115-264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"Дамир"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08-118-030-187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"Насым"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08-118-084-024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08-118-084-025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"РТС"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08-118-115-300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08-118-065-211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08-118-065-210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08-118-065-167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"Зенит-агро"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"Licorice kz"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ЖШС "Crown Батыс"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ТОО"Гепард-Агро"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08-118-079-329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08-118-079-149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08-118-079-364 08-118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"Гепард Агро"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"WestKazInvestDevelopment"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Кварц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08-118-074-108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"GRAIN 2030"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08-118-095-057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08-118-095-069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08-118-095-253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08-118-095-254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"Ақназар Жайық"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08-118-082-028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08-118-079-103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08-118-079-102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Хаминское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"АТМ Групп"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"АгроСервис-Батыс"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08-118-054-356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08-118-060-043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08-118-060-044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08-118-060-045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08-118-060-046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08-118-060-064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08-118-060-065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08-118-084-027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08-118-084-028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08-118-084-029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08-118-084-030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"Baystone"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08-118-054-341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"ЩучкиноАгро"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08-118-095-156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"ОралАгро"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08-118-095-163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08-118-095-221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"Нурлы Жол Казахстан"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08-118-054-346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08-118-054-345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08-118-054-347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"Перспектива Кан"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08-118-068-077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08-118-054-388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08-118-054-387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08-118-054-437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08-118-054-377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08-118-054-379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08-118-054-376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08-118-054-378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08-118-054-396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08-118-054-448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08-118-054-436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"Асан-Сауда"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08-118-095-062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08-118-095-217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08-118-095-218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08-118-106-1099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08-118-106-1100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08-118-005-122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"Калининское"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08-118-010-164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08-118-010-152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08-118-030-217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08-118-030-252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08-118-030-300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08-118-030-301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08-118-030-280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08-118-023-218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08-118-030-232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08-118-030-215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08-118-030-132, 08-118-030-121, 08-118-030-173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08-118-010-218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08-118-023-290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08-118-030-188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08-118-017-027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08-118-030-336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"Орал Бидай"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08-118-095-048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08-118-095-160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08-118-095-161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08-118-095-162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"Жайық Агро LTD"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08-118-030-330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"Батыс Капитал Лимитед"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08-118-115-730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"АгроТрансИнвест"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08-118-023-281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"Ар Хан Company"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08-118-054-411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08-118-054-412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08-118-054-413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"Приуральное" ЖШС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08-118-005-142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"Приуральное"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08-118-005-125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08-118-005-123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08-118-005-124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"ШАГАЛА АГРОСЕРВИС"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08-118-040-367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08-118-040-366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"Уральская строительная инвестиционная компания"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"Sundex"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 Шанырақ плюс G"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08--118-115-809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08--118-115-810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08-118-074-132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"Самурук ЛТД"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08-118-095-220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"QAZAQ AGRO SECTOR"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08-118-023-296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08-118-023-294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08-118-023-292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08-118-023-291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08-118-023-295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08-118-023-293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08-118-040-379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"Хозяйственное управление аппарата акима ЗКО"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08-118-048-113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08-118-048-114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"Meat Company G.A.T."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08-118-040-365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08-118-040-378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08-118-040-377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08-118-040-376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"Жайық Ет"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08-118-030-331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08-118-030-324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"Жайық жері"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08-118-054-408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"Ливкино"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08-118-010-229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08-118-010-230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08-118-010-224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08-118-010-225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08-118-010-226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08-118-010-227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08-118-010-223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08-118-016-037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"Серик Агро"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08-118-089-272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08-118-089-274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08-118-089-259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08-118-089-273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"Бейбітшілік"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08-118-095-174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"ДулАн и 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08-118-040-307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"RIK LTD.A"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08-118-040-237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08-118-040-236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"Invest Project KZ" ЖШС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"Бай-Қадам Мұрагер"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08-118-089-075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08-118-089-116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"ОТС"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08-118-106-061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08-118-106-067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"Chika Agro &amp; Food Servis"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08-118-054-441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08-118-054-440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08-118-054-442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"TK INZHU"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08-118-040-273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08-118-040-375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"Дос ЖаСа"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08-118-016-045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08-118-016-046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"Алан Плюс"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08-118-013-015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08-118-013-016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08-118-013-017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"Tax Expert consulting"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08-118-106-1924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"Национальная Компания "Социально-предпринимательская корпорация" "Орал"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08-118-005-059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08-118-005-058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08-118-005-057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"Жайық жол"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"Көк терек"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"Бакыт жол"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BKSS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"BKKS Steaming"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"Пак"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КХ Владимирское (Малкин Владимир Владимирович)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08-118-074-121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"Жаңа қала герефорд" Ғабдиғали Қайсар Эдгеұлы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"Есентай Агро+"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08-118-040-197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08-118-040-397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"Төре и К" Кубенов А.Ж.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08-118-095-034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08-118-095-115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08-118-095-116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08-118-095-158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08-118-095-157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08-118-095-285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08-118-095-286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Ет Өнімі (Усмангалиев Азамат Нурпекевич)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08-118-030-344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Ак Орда - Capital (Гуссанов Роман Райсович)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"Терра Акжайык"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Baiterek Agro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08-118-010-006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08-118-089-026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AKZHAIK1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08-118-065-195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"Жана Бақыт Агро" гл.Сагынбаева Алтын Уразгалиевна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08-118-048-100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08-118-047-076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08-118-047-075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"GSB Agro"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08-118-030-310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08-118-030-319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08-118-040-391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"Байтерек солюшнс" гл.Нурболат Сагидоллаевич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08-118-040-349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"Максат Болашак"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08-118-005-132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ЖШС, Лазовский Иван Иосифович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KAZ DOR TRANS ЖШС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08-118-115-315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Асима-Агро Плюс ЖШС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08-118-040-329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08-118-040-269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"ВМК Build Industries" ЖШС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08-118-030-306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"АсМаАгро" ЖШС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08-118-023-001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 "Большой Чаган"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 "Шовда 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08-118-106-552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08-118-106-954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"N-DOS AGRO"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08-118-032-081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"Дарьюшка"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08-118-065-212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08-118-065-202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08-118-065-201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08-118-065-231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08-118-065-232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"Рубежинский"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08-118-074-116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08-118-074-103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08-118-074-102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"Өркен PLUS"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08-118-040-394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08-118-040-395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08-118-040-393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"Николай и КО"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08-118-040-383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"West Agro AE"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08-118-060-053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Дополнительно требуемые пастбища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дополнительные пастбища из земель запаса, гектаров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предоставляемые 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которые могут быть предоставлены в землепользование пастбищепользователям, гектаров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подлежащие резервированию в целях удовлетворения нужд населения по выпасу сельскохозяйственных животных личного подворья, тысяч гектаров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2026-2030 годы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геоботанического обследования пастбищ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шифры по легенде и по Классификации природных кормовых угодий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контуров и описаний ( скобках)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типов (разностей, модификаций) природных кормовых угодий с приуроченностью их к рельефу, почвам. Название прочих угодий и земель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угодья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участия в контуре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гектаров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использование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(511)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(522)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Однолетнесолянково-однопестичнополынно-злаковые с кермеком (климакоптеры мясистая и супротивнолистная, житняк, кермек Гмелина) на луговых каштановых солончаковатых суглинистых почвах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 (ВЛО)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(509)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(510)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(523)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Полынно-злаково-кермековые (полыни понтийская и однопестичная, овсяницы Беккера и бороздчатая, житняк, кермек Гмелина) на тех же почвах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 (ВЛО)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(525)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(527)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Лебедево-однопестичнополынно-бескильницевые (лебеда бородовчатая, полынь однопестичная, бескильница расставленная) на лугово-каштановых солончаковатых суглинистых почвах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 (ВЛО)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(526)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Лебедово-австрийскополынно-кермековые (лебеда бородовчатая, полынь, австрийская, кермек Гмелина) на тех же почвах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 (ВЛО)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(518)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(519)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(520)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(533)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(536)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Злаково-полынно-разнотравные (овсяница Беккера, тырсик, житняк, тонконог, полыни: австрийская, Маршаловкская и Лерховская, тысячилетник обыкновенный, бессмертный песчанный, пижма тысячилетниковая) на каштановых солончаковатых суглинистых почвах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ВЛО пастбища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Злаково-Лерховскополынно-разнотравные (овсяница Беккера, тонконог тонкий, ковыль Лессинга, полынь Лерховская, пижма тысячилистниковая, тысячилистник обыкновенный) на темно-каштановых обычных суглинистых почвах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 ВЛО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Таволгово-злаково-разнотравные (таволга зверобоелистная, ковыль волосатик, овсяница Беккера, тысячелистник обыкновенный,подмаренник настоящий, зизифора Бунговская) на тех почвах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 ВЛО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19.06.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Типчаково-разнотравно-лерховскополынные (овсяница бороздчатая, пижма тысячелистниковая, полынь Лерховская) на тех же почвах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 ВЛО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урожайность, центнеров на гектар (год обследования)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поедаемых растений на средний год: центнеров на гектар сухой массы, центнеров на гектар кормовых единиц, килограмм на гектар переваримого протеина пастбищных кормов по сезонам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урожайность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Кормозапас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Культуртехническое состояние, наличие лекарственных растений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использованию, вид скота. Рекомендуемые мероприятия по улучшению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закустаренные; средне затырсованные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засоренные; средне сбитые; кермек-лекарственное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засоренные; средне сбитые; кермек-лекарственное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 сбитые; тысячелистник и цмин-лекарственные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ВЛО пастбища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видов скота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району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2026-2030 годы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объектах пастбищной инфраструктуры и о сервитутах для прогона сельскохозяйственных животных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пастбищной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объектов пастбищной инфраструктуры,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пастбищной инфраструктуры требующих строительства (реконструкции),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квадратных 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шахтные колодцы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мосты-8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2026-2030 годы</w:t>
            </w:r>
          </w:p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Данные о численности поголовья сельскохозяйственных животных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#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ПЕРЕМЕТНИНСКИЙ С.О.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274430000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ДАРЬИНСКИЙ С.О.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274431000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С.О.АТАМЕКЕН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274433000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 С.О.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274435000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С.О.БЕЙБІТШІЛІК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274439000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КУШУМСКИЙ С.О.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274441000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МАКАРОВСКИЙ С.О.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274443000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С.О.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274445000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С.О. ШАЛГАЙ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274447000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РАЗДОЛЬНЕНСКИЙ С.О.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274453000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БЕЛЕССКИЙ С.О.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274455000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РУБЕЖИНСКИЙ С.О.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274457000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С.О.ЕГИНДИБУЛАК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274459000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С.О Байқоныс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274461000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С.О.ДОСТЫК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274463000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С.О.МАХАМБЕТ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274465000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С.О.ҚҰРМАНҒАЗЫ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274467000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С.О.СҰЛУ КӨЛ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274469000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ЧИРОВСКИЙ С.О.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274471000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ЩАПОВСКИЙ С.О.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274475000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ЯНАЙКИНСКИЙ С.О.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274477000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ЯНВАРЦЕВСКИЙ С.О.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274479000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62560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66460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6793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Данные о количестве гуртов, отар, табунов, сформированных по видам и половозрастным группам сельскохозяйственных животных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административно-территориальных объектов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 вание поселка, села, сельского округа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гуртов, отар, табунов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телок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овец и коз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 няка (ярок, козо чек)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 няка, (баран чиков, козли ков)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 цов, кобыл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 няка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 людов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 дняка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274430000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ПЕРЕМЕТНИНСКИЙ С.О.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274431000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ДАРЬИНСКИЙ С.О.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274433000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С.О.АТАМЕКЕН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274435000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 С.О.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274439000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С.О.БЕЙБІТШІЛІК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274441000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КУШУМСКИЙ С.О.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274443000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МАКАРОВСКИЙ С.О.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274445000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С.О.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274447000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С.О.ШАЛГАЙ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274453000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РАЗДОЛЬНЕНСКИЙ С.О.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274455000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БЕЛЕССКИЙ С.О.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274457000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РУБЕЖИНСКИЙ С.О.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274459000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ЕГИНДИБУЛАКСКИЙ С.О.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274461000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С.О Байқоныс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274463000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С.О.ДОСТЫК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274465000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С.О.МАХАМБЕТ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274467000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С.О.ҚҰРМАНҒАЗЫ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274469000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С.О СҰЛУ КӨЛ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274471000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ЧИРОВСКИЙ С.О.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274475000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ЩАПОВСКИЙ С.О.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274477000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ЯНАЙКИНСКИЙ С.О.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274479000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ЯНВАРЦЕВСКИЙ С.О.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Сведения о численности поголовья сельскохозяйственных животных для выпаса на отгонных пастбищах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поселка, села, сельского округа по классификатору админист ративно-территориальных объектов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 нование поселка, села, сельского округа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Мелкого рогатого скота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 хозяйст венных товароп роизводи 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 хозяйственных товароп роизводителей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 хозяйст венных товаропроизводи телей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 хозяйст венных товаропроизводи телей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274479000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Январцевский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274471000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Чировский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274467000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274453000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Раздольненский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274457000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Рубежин 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274443000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Макаров 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274469000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 Көл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274465000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274439000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Бейбітшілік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274445000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274461000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Байқоныс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274431000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Дарьинск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274463000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274459000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Егіндібұлақ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274435000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Зеленов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274430000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Переметное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274441000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Кушум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274447000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Шалғай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274433000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274455000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274477000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Янайкин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274475000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Щаповский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2026-2030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Рекомендуемые схемы пастбищеоборотов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участков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2026-2030 годы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расположения пастбищ на территории административно-территориальной единицы в разрезе категорий земель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Белес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00900" cy="697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Дарьинский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Достық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24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24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Егіндібұлақ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39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39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Атамекен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41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Зеленовский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68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Бейбітшілік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52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Кушумский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76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6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Макаровский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9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9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Махамбет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89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89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Мичуринский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99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99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Переметнинский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79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9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Раздольненский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4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4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Рубежинский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63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63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Сельский округ Сұлу көл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20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20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Байқоныс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Құрманғазы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18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18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Чировский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43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3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Шалғай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99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99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Щаповский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47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7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Янайкинский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96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96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Январцевский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89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89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Плану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2026-2030 годы</w:t>
            </w:r>
          </w:p>
        </w:tc>
      </w:tr>
    </w:tbl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с обозначением пастбищ, предназначенных для нужд населения по выпасу сельскохозяйственных животных личного подворья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Белес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77100" cy="590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56400" cy="306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Дарьинский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Достық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98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8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56400" cy="306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Егіндібұлақ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6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56400" cy="306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Атамекен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6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6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56400" cy="306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Зеленовский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8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8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56400" cy="306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Бейбітшілк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42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2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56400" cy="306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Кушумский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0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0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56400" cy="306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Макаровский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62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62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56400" cy="306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Махамбет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15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5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Мичуринский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40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0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Переметнинский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Раздольненский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79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9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Рубежинский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21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21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Сұлу көл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53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53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Байқоныс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Құрманғазы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62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62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Чировский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7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7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Шалғай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37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37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Щаповский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61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1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Янайкинский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2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Январцевский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94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94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2026-2030 годы</w:t>
            </w:r>
          </w:p>
        </w:tc>
      </w:tr>
    </w:tbl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с обозначением рекомендуемых схем пастбищеоборотов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Белес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31100" cy="849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849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Дарьинский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Достық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0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0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Егіндібұлақ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0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0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Атамекен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2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2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Зеленовский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98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8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Бейбітшілік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0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0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Кушумский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Макаровский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2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Махамбет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4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4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Мичуринский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64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64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Переметнинский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40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0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Раздольненский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0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0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Рубежинский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5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Сұлу көл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2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Байқоныс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Құрманғазы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2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2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Чировский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0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Шалғай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93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3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Щаповский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803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Янайкинский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9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9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Январцевский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01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1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2026-2030 годы</w:t>
            </w:r>
          </w:p>
        </w:tc>
      </w:tr>
    </w:tbl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Белес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31100" cy="849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849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Дарьинский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Достық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0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0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Егіндібұлақ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0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0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Атамекен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2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2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Зеленовский сельский округ 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98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8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Сельский округ Бейбітшілік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0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0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Кушумский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Макаровский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2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Махамбет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4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4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Мичуринский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64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64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Переметнинский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40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0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Раздольненский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0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0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Рубежинский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5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Сұлу көл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2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Байқоныс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Құрманғазы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2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2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Чировский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0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Шалғай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93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3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Щаповский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803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Янайкинский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9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9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Январцевский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01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1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2026-2030 годы</w:t>
            </w:r>
          </w:p>
        </w:tc>
      </w:tr>
    </w:tbl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(карта) с обозначением пастбищ, которые могут быть предоставлены в землепользование пастбищепользователям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Белес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31100" cy="849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6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849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Дарьинский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Достық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0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0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Егіндібұлақ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0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0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Атамекен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2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2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Зеленовский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98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8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5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Сельский округ Бейбітшілік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0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0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7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Кушумский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9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Макаровский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2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1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Махамбет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4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4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3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Мичуринский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64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64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Переметнинский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40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0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6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Раздольненский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0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0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8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Рубежинский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5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0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Сұлу көл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2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2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Байқоныс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Құрманғазы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2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2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5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Чировский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0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7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Шалғай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93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3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9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Щаповский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803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0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1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Янайкинский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9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9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3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Январцевский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01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1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5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Плану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2026-2030 годы</w:t>
            </w:r>
          </w:p>
        </w:tc>
      </w:tr>
    </w:tbl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Белес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31100" cy="849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6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849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Дарьинский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Достық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0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0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9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Егіндібұлақ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0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0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1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Атамекен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2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2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3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Зеленовский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98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8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5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Сельский округ Бейбітшілік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0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0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7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Кушумский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9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Макаровский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2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1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Махамбет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4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4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3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Мичуринский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64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64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Переметнинский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40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0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6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Раздольненский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0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0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8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Рубежинский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5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0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Сұлу көл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2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2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Байқоныс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Құрманғазы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2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2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5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Чировский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0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7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Шалғай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93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3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9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Щаповский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803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0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1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Янайкинский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9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9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3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Январцевский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01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1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5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2026-2030 годы</w:t>
            </w:r>
          </w:p>
        </w:tc>
      </w:tr>
    </w:tbl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Проектное распределение (перераспределение) пастбищ между сельскими населенными пунктами, входящими в сельский округ, на котором указывается схема распределения (перераспределения) пастбищ между сельскими населенными пунктами сельского округа для аоголовья сельскохозяйственных животных физических и юридических лиц, не обеспеченных пастбищами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Белес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31100" cy="849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6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849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Дарьинский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Достық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0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0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9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Егіндібұлақ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0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0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1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Атамекен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2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2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3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Зеленовский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98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8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5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Сельский округ Бейбітшілік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0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0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7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Кушумский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9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Макаровский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2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1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Махамбет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4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4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3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Мичуринский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64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64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Переметнинский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40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0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6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Раздольненский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0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0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8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Рубежинский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5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0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Сұлу көл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2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2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Байқоныс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Құрманғазы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2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2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5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Чировский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0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7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Шалғай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93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3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9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Щаповский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803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0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1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Янайкинский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9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9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3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Январцевский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01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1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5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2026-2030 годы</w:t>
            </w:r>
          </w:p>
        </w:tc>
      </w:tr>
    </w:tbl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Проектное распределение (перераспределение) пастбищ между сельскими населенными пунктами, входящими в сельский округ, на котором указывается схема распределения (перераспределения) пастбищ между сельскими населенными пунктами сельского округа для аоголовья сельскохозяйственных животных физических и юридических лиц, не обеспеченных пастбищами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Белес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31100" cy="849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6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849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Дарьинский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Достық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0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0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9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Егіндібұлақ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0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0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1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Атамекен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2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2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3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Зеленовский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98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8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5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Сельский округ Бейбітшілік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0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0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7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Кушумский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9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Макаровский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2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1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Махамбет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4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4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3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Мичуринский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64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64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Переметнинский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40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0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6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Раздольненский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0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0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8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Рубежинский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5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0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Сұлу көл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2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2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Байқоныс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Құрманғазы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2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2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5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Чировский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0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7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Шалғай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93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3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9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Щаповский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803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0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1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Янайкинский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9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9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3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Январцевский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01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1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5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на 2026-2030 годы</w:t>
            </w:r>
          </w:p>
        </w:tc>
      </w:tr>
    </w:tbl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Проектное распределение (перераспределение) пастбищ между сельскими населенными пунктами, входящими в сельский округ, на котором указывается схема распределения (перераспределения) пастбищ между сельскими населенными пунктами сельского округа для аоголовья сельскохозяйственных животных физических и юридических лиц, не обеспеченных пастбищами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Белес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31100" cy="849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6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849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Дарьинский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Достық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0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0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9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Егіндібұлақ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0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0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1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Атамекен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2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2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3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Зеленовский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98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8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5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Сельский округ Бейбітшілік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0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0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7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Кушумский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9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Макаровский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2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1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Махамбет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4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4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3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Мичуринский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64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64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Переметнинский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40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0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6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Раздольненский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0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0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8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Рубежинский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5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0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Сұлу көл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2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2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Байқоныс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3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3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Құрманғазы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2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2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5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Чировский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0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7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Шалғай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93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3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9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Щаповский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4803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0"/>
                    <a:stretch>
                      <a:fillRect/>
                    </a:stretch>
                  </pic:blipFill>
                  <pic:spPr>
                    <a:xfrm>
                      <a:off x="0" y="0"/>
                      <a:ext cx="74803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1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Янайкинский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9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9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3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Январцевский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01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1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7879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5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media/document_image_rId105.jpeg" Type="http://schemas.openxmlformats.org/officeDocument/2006/relationships/image" Id="rId105"/><Relationship Target="media/document_image_rId106.jpeg" Type="http://schemas.openxmlformats.org/officeDocument/2006/relationships/image" Id="rId106"/><Relationship Target="media/document_image_rId107.jpeg" Type="http://schemas.openxmlformats.org/officeDocument/2006/relationships/image" Id="rId107"/><Relationship Target="media/document_image_rId108.jpeg" Type="http://schemas.openxmlformats.org/officeDocument/2006/relationships/image" Id="rId108"/><Relationship Target="media/document_image_rId109.jpeg" Type="http://schemas.openxmlformats.org/officeDocument/2006/relationships/image" Id="rId109"/><Relationship Target="media/document_image_rId110.jpeg" Type="http://schemas.openxmlformats.org/officeDocument/2006/relationships/image" Id="rId110"/><Relationship Target="media/document_image_rId111.jpeg" Type="http://schemas.openxmlformats.org/officeDocument/2006/relationships/image" Id="rId111"/><Relationship Target="media/document_image_rId112.jpeg" Type="http://schemas.openxmlformats.org/officeDocument/2006/relationships/image" Id="rId112"/><Relationship Target="media/document_image_rId113.jpeg" Type="http://schemas.openxmlformats.org/officeDocument/2006/relationships/image" Id="rId113"/><Relationship Target="media/document_image_rId114.jpeg" Type="http://schemas.openxmlformats.org/officeDocument/2006/relationships/image" Id="rId114"/><Relationship Target="media/document_image_rId115.jpeg" Type="http://schemas.openxmlformats.org/officeDocument/2006/relationships/image" Id="rId115"/><Relationship Target="media/document_image_rId116.jpeg" Type="http://schemas.openxmlformats.org/officeDocument/2006/relationships/image" Id="rId116"/><Relationship Target="media/document_image_rId117.jpeg" Type="http://schemas.openxmlformats.org/officeDocument/2006/relationships/image" Id="rId117"/><Relationship Target="media/document_image_rId118.jpeg" Type="http://schemas.openxmlformats.org/officeDocument/2006/relationships/image" Id="rId118"/><Relationship Target="media/document_image_rId119.jpeg" Type="http://schemas.openxmlformats.org/officeDocument/2006/relationships/image" Id="rId119"/><Relationship Target="media/document_image_rId120.jpeg" Type="http://schemas.openxmlformats.org/officeDocument/2006/relationships/image" Id="rId120"/><Relationship Target="media/document_image_rId121.jpeg" Type="http://schemas.openxmlformats.org/officeDocument/2006/relationships/image" Id="rId121"/><Relationship Target="media/document_image_rId122.jpeg" Type="http://schemas.openxmlformats.org/officeDocument/2006/relationships/image" Id="rId122"/><Relationship Target="media/document_image_rId123.jpeg" Type="http://schemas.openxmlformats.org/officeDocument/2006/relationships/image" Id="rId123"/><Relationship Target="media/document_image_rId124.jpeg" Type="http://schemas.openxmlformats.org/officeDocument/2006/relationships/image" Id="rId124"/><Relationship Target="media/document_image_rId125.jpeg" Type="http://schemas.openxmlformats.org/officeDocument/2006/relationships/image" Id="rId125"/><Relationship Target="media/document_image_rId126.jpeg" Type="http://schemas.openxmlformats.org/officeDocument/2006/relationships/image" Id="rId126"/><Relationship Target="media/document_image_rId127.jpeg" Type="http://schemas.openxmlformats.org/officeDocument/2006/relationships/image" Id="rId127"/><Relationship Target="media/document_image_rId128.jpeg" Type="http://schemas.openxmlformats.org/officeDocument/2006/relationships/image" Id="rId128"/><Relationship Target="media/document_image_rId129.jpeg" Type="http://schemas.openxmlformats.org/officeDocument/2006/relationships/image" Id="rId129"/><Relationship Target="media/document_image_rId130.jpeg" Type="http://schemas.openxmlformats.org/officeDocument/2006/relationships/image" Id="rId130"/><Relationship Target="media/document_image_rId131.jpeg" Type="http://schemas.openxmlformats.org/officeDocument/2006/relationships/image" Id="rId131"/><Relationship Target="media/document_image_rId132.jpeg" Type="http://schemas.openxmlformats.org/officeDocument/2006/relationships/image" Id="rId132"/><Relationship Target="media/document_image_rId133.jpeg" Type="http://schemas.openxmlformats.org/officeDocument/2006/relationships/image" Id="rId133"/><Relationship Target="media/document_image_rId134.jpeg" Type="http://schemas.openxmlformats.org/officeDocument/2006/relationships/image" Id="rId134"/><Relationship Target="media/document_image_rId135.jpeg" Type="http://schemas.openxmlformats.org/officeDocument/2006/relationships/image" Id="rId135"/><Relationship Target="media/document_image_rId136.jpeg" Type="http://schemas.openxmlformats.org/officeDocument/2006/relationships/image" Id="rId136"/><Relationship Target="media/document_image_rId137.jpeg" Type="http://schemas.openxmlformats.org/officeDocument/2006/relationships/image" Id="rId137"/><Relationship Target="media/document_image_rId138.jpeg" Type="http://schemas.openxmlformats.org/officeDocument/2006/relationships/image" Id="rId138"/><Relationship Target="media/document_image_rId139.jpeg" Type="http://schemas.openxmlformats.org/officeDocument/2006/relationships/image" Id="rId139"/><Relationship Target="media/document_image_rId140.jpeg" Type="http://schemas.openxmlformats.org/officeDocument/2006/relationships/image" Id="rId140"/><Relationship Target="media/document_image_rId141.jpeg" Type="http://schemas.openxmlformats.org/officeDocument/2006/relationships/image" Id="rId141"/><Relationship Target="media/document_image_rId142.jpeg" Type="http://schemas.openxmlformats.org/officeDocument/2006/relationships/image" Id="rId142"/><Relationship Target="media/document_image_rId143.jpeg" Type="http://schemas.openxmlformats.org/officeDocument/2006/relationships/image" Id="rId143"/><Relationship Target="media/document_image_rId144.jpeg" Type="http://schemas.openxmlformats.org/officeDocument/2006/relationships/image" Id="rId144"/><Relationship Target="media/document_image_rId145.jpeg" Type="http://schemas.openxmlformats.org/officeDocument/2006/relationships/image" Id="rId145"/><Relationship Target="media/document_image_rId146.jpeg" Type="http://schemas.openxmlformats.org/officeDocument/2006/relationships/image" Id="rId146"/><Relationship Target="media/document_image_rId147.jpeg" Type="http://schemas.openxmlformats.org/officeDocument/2006/relationships/image" Id="rId147"/><Relationship Target="media/document_image_rId148.jpeg" Type="http://schemas.openxmlformats.org/officeDocument/2006/relationships/image" Id="rId148"/><Relationship Target="media/document_image_rId149.jpeg" Type="http://schemas.openxmlformats.org/officeDocument/2006/relationships/image" Id="rId149"/><Relationship Target="media/document_image_rId150.jpeg" Type="http://schemas.openxmlformats.org/officeDocument/2006/relationships/image" Id="rId150"/><Relationship Target="media/document_image_rId151.jpeg" Type="http://schemas.openxmlformats.org/officeDocument/2006/relationships/image" Id="rId151"/><Relationship Target="media/document_image_rId152.jpeg" Type="http://schemas.openxmlformats.org/officeDocument/2006/relationships/image" Id="rId152"/><Relationship Target="media/document_image_rId153.jpeg" Type="http://schemas.openxmlformats.org/officeDocument/2006/relationships/image" Id="rId153"/><Relationship Target="media/document_image_rId154.jpeg" Type="http://schemas.openxmlformats.org/officeDocument/2006/relationships/image" Id="rId154"/><Relationship Target="media/document_image_rId155.jpeg" Type="http://schemas.openxmlformats.org/officeDocument/2006/relationships/image" Id="rId155"/><Relationship Target="media/document_image_rId156.jpeg" Type="http://schemas.openxmlformats.org/officeDocument/2006/relationships/image" Id="rId156"/><Relationship Target="media/document_image_rId157.jpeg" Type="http://schemas.openxmlformats.org/officeDocument/2006/relationships/image" Id="rId157"/><Relationship Target="media/document_image_rId158.jpeg" Type="http://schemas.openxmlformats.org/officeDocument/2006/relationships/image" Id="rId158"/><Relationship Target="media/document_image_rId159.jpeg" Type="http://schemas.openxmlformats.org/officeDocument/2006/relationships/image" Id="rId159"/><Relationship Target="media/document_image_rId160.jpeg" Type="http://schemas.openxmlformats.org/officeDocument/2006/relationships/image" Id="rId160"/><Relationship Target="media/document_image_rId161.jpeg" Type="http://schemas.openxmlformats.org/officeDocument/2006/relationships/image" Id="rId161"/><Relationship Target="media/document_image_rId162.jpeg" Type="http://schemas.openxmlformats.org/officeDocument/2006/relationships/image" Id="rId162"/><Relationship Target="media/document_image_rId163.jpeg" Type="http://schemas.openxmlformats.org/officeDocument/2006/relationships/image" Id="rId163"/><Relationship Target="media/document_image_rId164.jpeg" Type="http://schemas.openxmlformats.org/officeDocument/2006/relationships/image" Id="rId164"/><Relationship Target="media/document_image_rId165.jpeg" Type="http://schemas.openxmlformats.org/officeDocument/2006/relationships/image" Id="rId165"/><Relationship Target="media/document_image_rId166.jpeg" Type="http://schemas.openxmlformats.org/officeDocument/2006/relationships/image" Id="rId166"/><Relationship Target="media/document_image_rId167.jpeg" Type="http://schemas.openxmlformats.org/officeDocument/2006/relationships/image" Id="rId167"/><Relationship Target="media/document_image_rId168.jpeg" Type="http://schemas.openxmlformats.org/officeDocument/2006/relationships/image" Id="rId168"/><Relationship Target="media/document_image_rId169.jpeg" Type="http://schemas.openxmlformats.org/officeDocument/2006/relationships/image" Id="rId169"/><Relationship Target="media/document_image_rId170.jpeg" Type="http://schemas.openxmlformats.org/officeDocument/2006/relationships/image" Id="rId170"/><Relationship Target="media/document_image_rId171.jpeg" Type="http://schemas.openxmlformats.org/officeDocument/2006/relationships/image" Id="rId171"/><Relationship Target="media/document_image_rId172.jpeg" Type="http://schemas.openxmlformats.org/officeDocument/2006/relationships/image" Id="rId172"/><Relationship Target="media/document_image_rId173.jpeg" Type="http://schemas.openxmlformats.org/officeDocument/2006/relationships/image" Id="rId173"/><Relationship Target="media/document_image_rId174.jpeg" Type="http://schemas.openxmlformats.org/officeDocument/2006/relationships/image" Id="rId174"/><Relationship Target="media/document_image_rId175.jpeg" Type="http://schemas.openxmlformats.org/officeDocument/2006/relationships/image" Id="rId175"/><Relationship Target="media/document_image_rId176.jpeg" Type="http://schemas.openxmlformats.org/officeDocument/2006/relationships/image" Id="rId176"/><Relationship Target="media/document_image_rId177.jpeg" Type="http://schemas.openxmlformats.org/officeDocument/2006/relationships/image" Id="rId177"/><Relationship Target="media/document_image_rId178.jpeg" Type="http://schemas.openxmlformats.org/officeDocument/2006/relationships/image" Id="rId178"/><Relationship Target="media/document_image_rId179.jpeg" Type="http://schemas.openxmlformats.org/officeDocument/2006/relationships/image" Id="rId179"/><Relationship Target="media/document_image_rId180.jpeg" Type="http://schemas.openxmlformats.org/officeDocument/2006/relationships/image" Id="rId180"/><Relationship Target="media/document_image_rId181.jpeg" Type="http://schemas.openxmlformats.org/officeDocument/2006/relationships/image" Id="rId181"/><Relationship Target="media/document_image_rId182.jpeg" Type="http://schemas.openxmlformats.org/officeDocument/2006/relationships/image" Id="rId182"/><Relationship Target="media/document_image_rId183.jpeg" Type="http://schemas.openxmlformats.org/officeDocument/2006/relationships/image" Id="rId183"/><Relationship Target="media/document_image_rId184.jpeg" Type="http://schemas.openxmlformats.org/officeDocument/2006/relationships/image" Id="rId184"/><Relationship Target="media/document_image_rId185.jpeg" Type="http://schemas.openxmlformats.org/officeDocument/2006/relationships/image" Id="rId185"/><Relationship Target="media/document_image_rId186.jpeg" Type="http://schemas.openxmlformats.org/officeDocument/2006/relationships/image" Id="rId186"/><Relationship Target="media/document_image_rId187.jpeg" Type="http://schemas.openxmlformats.org/officeDocument/2006/relationships/image" Id="rId187"/><Relationship Target="media/document_image_rId188.jpeg" Type="http://schemas.openxmlformats.org/officeDocument/2006/relationships/image" Id="rId188"/><Relationship Target="media/document_image_rId189.jpeg" Type="http://schemas.openxmlformats.org/officeDocument/2006/relationships/image" Id="rId189"/><Relationship Target="media/document_image_rId190.jpeg" Type="http://schemas.openxmlformats.org/officeDocument/2006/relationships/image" Id="rId190"/><Relationship Target="media/document_image_rId191.jpeg" Type="http://schemas.openxmlformats.org/officeDocument/2006/relationships/image" Id="rId191"/><Relationship Target="media/document_image_rId192.jpeg" Type="http://schemas.openxmlformats.org/officeDocument/2006/relationships/image" Id="rId192"/><Relationship Target="media/document_image_rId193.jpeg" Type="http://schemas.openxmlformats.org/officeDocument/2006/relationships/image" Id="rId193"/><Relationship Target="media/document_image_rId194.jpeg" Type="http://schemas.openxmlformats.org/officeDocument/2006/relationships/image" Id="rId194"/><Relationship Target="media/document_image_rId195.jpeg" Type="http://schemas.openxmlformats.org/officeDocument/2006/relationships/image" Id="rId195"/><Relationship Target="media/document_image_rId196.jpeg" Type="http://schemas.openxmlformats.org/officeDocument/2006/relationships/image" Id="rId196"/><Relationship Target="media/document_image_rId197.jpeg" Type="http://schemas.openxmlformats.org/officeDocument/2006/relationships/image" Id="rId197"/><Relationship Target="media/document_image_rId198.jpeg" Type="http://schemas.openxmlformats.org/officeDocument/2006/relationships/image" Id="rId198"/><Relationship Target="media/document_image_rId199.jpeg" Type="http://schemas.openxmlformats.org/officeDocument/2006/relationships/image" Id="rId199"/><Relationship Target="media/document_image_rId200.jpeg" Type="http://schemas.openxmlformats.org/officeDocument/2006/relationships/image" Id="rId200"/><Relationship Target="media/document_image_rId201.jpeg" Type="http://schemas.openxmlformats.org/officeDocument/2006/relationships/image" Id="rId201"/><Relationship Target="media/document_image_rId202.jpeg" Type="http://schemas.openxmlformats.org/officeDocument/2006/relationships/image" Id="rId202"/><Relationship Target="media/document_image_rId203.jpeg" Type="http://schemas.openxmlformats.org/officeDocument/2006/relationships/image" Id="rId203"/><Relationship Target="media/document_image_rId204.jpeg" Type="http://schemas.openxmlformats.org/officeDocument/2006/relationships/image" Id="rId204"/><Relationship Target="media/document_image_rId205.jpeg" Type="http://schemas.openxmlformats.org/officeDocument/2006/relationships/image" Id="rId205"/><Relationship Target="media/document_image_rId206.jpeg" Type="http://schemas.openxmlformats.org/officeDocument/2006/relationships/image" Id="rId206"/><Relationship Target="media/document_image_rId207.jpeg" Type="http://schemas.openxmlformats.org/officeDocument/2006/relationships/image" Id="rId207"/><Relationship Target="media/document_image_rId208.jpeg" Type="http://schemas.openxmlformats.org/officeDocument/2006/relationships/image" Id="rId208"/><Relationship Target="media/document_image_rId209.jpeg" Type="http://schemas.openxmlformats.org/officeDocument/2006/relationships/image" Id="rId209"/><Relationship Target="media/document_image_rId210.jpeg" Type="http://schemas.openxmlformats.org/officeDocument/2006/relationships/image" Id="rId210"/><Relationship Target="media/document_image_rId211.jpeg" Type="http://schemas.openxmlformats.org/officeDocument/2006/relationships/image" Id="rId211"/><Relationship Target="media/document_image_rId212.jpeg" Type="http://schemas.openxmlformats.org/officeDocument/2006/relationships/image" Id="rId212"/><Relationship Target="media/document_image_rId213.jpeg" Type="http://schemas.openxmlformats.org/officeDocument/2006/relationships/image" Id="rId213"/><Relationship Target="media/document_image_rId214.jpeg" Type="http://schemas.openxmlformats.org/officeDocument/2006/relationships/image" Id="rId214"/><Relationship Target="media/document_image_rId215.jpeg" Type="http://schemas.openxmlformats.org/officeDocument/2006/relationships/image" Id="rId215"/><Relationship Target="media/document_image_rId216.jpeg" Type="http://schemas.openxmlformats.org/officeDocument/2006/relationships/image" Id="rId216"/><Relationship Target="media/document_image_rId217.jpeg" Type="http://schemas.openxmlformats.org/officeDocument/2006/relationships/image" Id="rId217"/><Relationship Target="media/document_image_rId218.jpeg" Type="http://schemas.openxmlformats.org/officeDocument/2006/relationships/image" Id="rId218"/><Relationship Target="media/document_image_rId219.jpeg" Type="http://schemas.openxmlformats.org/officeDocument/2006/relationships/image" Id="rId219"/><Relationship Target="media/document_image_rId220.jpeg" Type="http://schemas.openxmlformats.org/officeDocument/2006/relationships/image" Id="rId220"/><Relationship Target="media/document_image_rId221.jpeg" Type="http://schemas.openxmlformats.org/officeDocument/2006/relationships/image" Id="rId221"/><Relationship Target="media/document_image_rId222.jpeg" Type="http://schemas.openxmlformats.org/officeDocument/2006/relationships/image" Id="rId222"/><Relationship Target="media/document_image_rId223.jpeg" Type="http://schemas.openxmlformats.org/officeDocument/2006/relationships/image" Id="rId223"/><Relationship Target="media/document_image_rId224.jpeg" Type="http://schemas.openxmlformats.org/officeDocument/2006/relationships/image" Id="rId224"/><Relationship Target="media/document_image_rId225.jpeg" Type="http://schemas.openxmlformats.org/officeDocument/2006/relationships/image" Id="rId225"/><Relationship Target="media/document_image_rId226.jpeg" Type="http://schemas.openxmlformats.org/officeDocument/2006/relationships/image" Id="rId226"/><Relationship Target="media/document_image_rId227.jpeg" Type="http://schemas.openxmlformats.org/officeDocument/2006/relationships/image" Id="rId227"/><Relationship Target="media/document_image_rId228.jpeg" Type="http://schemas.openxmlformats.org/officeDocument/2006/relationships/image" Id="rId228"/><Relationship Target="media/document_image_rId229.jpeg" Type="http://schemas.openxmlformats.org/officeDocument/2006/relationships/image" Id="rId229"/><Relationship Target="media/document_image_rId230.jpeg" Type="http://schemas.openxmlformats.org/officeDocument/2006/relationships/image" Id="rId230"/><Relationship Target="media/document_image_rId231.jpeg" Type="http://schemas.openxmlformats.org/officeDocument/2006/relationships/image" Id="rId231"/><Relationship Target="media/document_image_rId232.jpeg" Type="http://schemas.openxmlformats.org/officeDocument/2006/relationships/image" Id="rId232"/><Relationship Target="media/document_image_rId233.jpeg" Type="http://schemas.openxmlformats.org/officeDocument/2006/relationships/image" Id="rId233"/><Relationship Target="media/document_image_rId234.jpeg" Type="http://schemas.openxmlformats.org/officeDocument/2006/relationships/image" Id="rId234"/><Relationship Target="media/document_image_rId235.jpeg" Type="http://schemas.openxmlformats.org/officeDocument/2006/relationships/image" Id="rId235"/><Relationship Target="media/document_image_rId236.jpeg" Type="http://schemas.openxmlformats.org/officeDocument/2006/relationships/image" Id="rId236"/><Relationship Target="media/document_image_rId237.jpeg" Type="http://schemas.openxmlformats.org/officeDocument/2006/relationships/image" Id="rId237"/><Relationship Target="media/document_image_rId238.jpeg" Type="http://schemas.openxmlformats.org/officeDocument/2006/relationships/image" Id="rId238"/><Relationship Target="media/document_image_rId239.jpeg" Type="http://schemas.openxmlformats.org/officeDocument/2006/relationships/image" Id="rId239"/><Relationship Target="media/document_image_rId240.jpeg" Type="http://schemas.openxmlformats.org/officeDocument/2006/relationships/image" Id="rId240"/><Relationship Target="media/document_image_rId241.jpeg" Type="http://schemas.openxmlformats.org/officeDocument/2006/relationships/image" Id="rId241"/><Relationship Target="media/document_image_rId242.jpeg" Type="http://schemas.openxmlformats.org/officeDocument/2006/relationships/image" Id="rId242"/><Relationship Target="media/document_image_rId243.jpeg" Type="http://schemas.openxmlformats.org/officeDocument/2006/relationships/image" Id="rId243"/><Relationship Target="media/document_image_rId244.jpeg" Type="http://schemas.openxmlformats.org/officeDocument/2006/relationships/image" Id="rId244"/><Relationship Target="media/document_image_rId245.jpeg" Type="http://schemas.openxmlformats.org/officeDocument/2006/relationships/image" Id="rId245"/><Relationship Target="media/document_image_rId246.jpeg" Type="http://schemas.openxmlformats.org/officeDocument/2006/relationships/image" Id="rId246"/><Relationship Target="media/document_image_rId247.jpeg" Type="http://schemas.openxmlformats.org/officeDocument/2006/relationships/image" Id="rId247"/><Relationship Target="media/document_image_rId248.jpeg" Type="http://schemas.openxmlformats.org/officeDocument/2006/relationships/image" Id="rId248"/><Relationship Target="media/document_image_rId249.jpeg" Type="http://schemas.openxmlformats.org/officeDocument/2006/relationships/image" Id="rId249"/><Relationship Target="media/document_image_rId250.jpeg" Type="http://schemas.openxmlformats.org/officeDocument/2006/relationships/image" Id="rId250"/><Relationship Target="media/document_image_rId251.jpeg" Type="http://schemas.openxmlformats.org/officeDocument/2006/relationships/image" Id="rId251"/><Relationship Target="media/document_image_rId252.jpeg" Type="http://schemas.openxmlformats.org/officeDocument/2006/relationships/image" Id="rId252"/><Relationship Target="media/document_image_rId253.jpeg" Type="http://schemas.openxmlformats.org/officeDocument/2006/relationships/image" Id="rId253"/><Relationship Target="media/document_image_rId254.jpeg" Type="http://schemas.openxmlformats.org/officeDocument/2006/relationships/image" Id="rId254"/><Relationship Target="media/document_image_rId255.jpeg" Type="http://schemas.openxmlformats.org/officeDocument/2006/relationships/image" Id="rId255"/><Relationship Target="media/document_image_rId256.jpeg" Type="http://schemas.openxmlformats.org/officeDocument/2006/relationships/image" Id="rId256"/><Relationship Target="media/document_image_rId257.jpeg" Type="http://schemas.openxmlformats.org/officeDocument/2006/relationships/image" Id="rId257"/><Relationship Target="media/document_image_rId258.jpeg" Type="http://schemas.openxmlformats.org/officeDocument/2006/relationships/image" Id="rId258"/><Relationship Target="media/document_image_rId259.jpeg" Type="http://schemas.openxmlformats.org/officeDocument/2006/relationships/image" Id="rId259"/><Relationship Target="media/document_image_rId260.jpeg" Type="http://schemas.openxmlformats.org/officeDocument/2006/relationships/image" Id="rId260"/><Relationship Target="media/document_image_rId261.jpeg" Type="http://schemas.openxmlformats.org/officeDocument/2006/relationships/image" Id="rId261"/><Relationship Target="media/document_image_rId262.jpeg" Type="http://schemas.openxmlformats.org/officeDocument/2006/relationships/image" Id="rId262"/><Relationship Target="media/document_image_rId263.jpeg" Type="http://schemas.openxmlformats.org/officeDocument/2006/relationships/image" Id="rId263"/><Relationship Target="media/document_image_rId264.jpeg" Type="http://schemas.openxmlformats.org/officeDocument/2006/relationships/image" Id="rId264"/><Relationship Target="media/document_image_rId265.jpeg" Type="http://schemas.openxmlformats.org/officeDocument/2006/relationships/image" Id="rId265"/><Relationship Target="media/document_image_rId266.jpeg" Type="http://schemas.openxmlformats.org/officeDocument/2006/relationships/image" Id="rId266"/><Relationship Target="media/document_image_rId267.jpeg" Type="http://schemas.openxmlformats.org/officeDocument/2006/relationships/image" Id="rId267"/><Relationship Target="media/document_image_rId268.jpeg" Type="http://schemas.openxmlformats.org/officeDocument/2006/relationships/image" Id="rId268"/><Relationship Target="media/document_image_rId269.jpeg" Type="http://schemas.openxmlformats.org/officeDocument/2006/relationships/image" Id="rId269"/><Relationship Target="media/document_image_rId270.jpeg" Type="http://schemas.openxmlformats.org/officeDocument/2006/relationships/image" Id="rId270"/><Relationship Target="media/document_image_rId271.jpeg" Type="http://schemas.openxmlformats.org/officeDocument/2006/relationships/image" Id="rId271"/><Relationship Target="media/document_image_rId272.jpeg" Type="http://schemas.openxmlformats.org/officeDocument/2006/relationships/image" Id="rId272"/><Relationship Target="media/document_image_rId273.jpeg" Type="http://schemas.openxmlformats.org/officeDocument/2006/relationships/image" Id="rId273"/><Relationship Target="media/document_image_rId274.jpeg" Type="http://schemas.openxmlformats.org/officeDocument/2006/relationships/image" Id="rId274"/><Relationship Target="media/document_image_rId275.jpeg" Type="http://schemas.openxmlformats.org/officeDocument/2006/relationships/image" Id="rId275"/><Relationship Target="media/document_image_rId276.jpeg" Type="http://schemas.openxmlformats.org/officeDocument/2006/relationships/image" Id="rId276"/><Relationship Target="media/document_image_rId277.jpeg" Type="http://schemas.openxmlformats.org/officeDocument/2006/relationships/image" Id="rId277"/><Relationship Target="media/document_image_rId278.jpeg" Type="http://schemas.openxmlformats.org/officeDocument/2006/relationships/image" Id="rId278"/><Relationship Target="media/document_image_rId279.jpeg" Type="http://schemas.openxmlformats.org/officeDocument/2006/relationships/image" Id="rId279"/><Relationship Target="media/document_image_rId280.jpeg" Type="http://schemas.openxmlformats.org/officeDocument/2006/relationships/image" Id="rId280"/><Relationship Target="media/document_image_rId281.jpeg" Type="http://schemas.openxmlformats.org/officeDocument/2006/relationships/image" Id="rId281"/><Relationship Target="media/document_image_rId282.jpeg" Type="http://schemas.openxmlformats.org/officeDocument/2006/relationships/image" Id="rId282"/><Relationship Target="media/document_image_rId283.jpeg" Type="http://schemas.openxmlformats.org/officeDocument/2006/relationships/image" Id="rId283"/><Relationship Target="media/document_image_rId284.jpeg" Type="http://schemas.openxmlformats.org/officeDocument/2006/relationships/image" Id="rId284"/><Relationship Target="media/document_image_rId285.jpeg" Type="http://schemas.openxmlformats.org/officeDocument/2006/relationships/image" Id="rId285"/><Relationship Target="media/document_image_rId286.jpeg" Type="http://schemas.openxmlformats.org/officeDocument/2006/relationships/image" Id="rId286"/><Relationship Target="media/document_image_rId287.jpeg" Type="http://schemas.openxmlformats.org/officeDocument/2006/relationships/image" Id="rId287"/><Relationship Target="media/document_image_rId288.jpeg" Type="http://schemas.openxmlformats.org/officeDocument/2006/relationships/image" Id="rId288"/><Relationship Target="media/document_image_rId289.jpeg" Type="http://schemas.openxmlformats.org/officeDocument/2006/relationships/image" Id="rId289"/><Relationship Target="media/document_image_rId290.jpeg" Type="http://schemas.openxmlformats.org/officeDocument/2006/relationships/image" Id="rId290"/><Relationship Target="media/document_image_rId291.jpeg" Type="http://schemas.openxmlformats.org/officeDocument/2006/relationships/image" Id="rId291"/><Relationship Target="media/document_image_rId292.jpeg" Type="http://schemas.openxmlformats.org/officeDocument/2006/relationships/image" Id="rId292"/><Relationship Target="media/document_image_rId293.jpeg" Type="http://schemas.openxmlformats.org/officeDocument/2006/relationships/image" Id="rId293"/><Relationship Target="media/document_image_rId294.jpeg" Type="http://schemas.openxmlformats.org/officeDocument/2006/relationships/image" Id="rId294"/><Relationship Target="media/document_image_rId295.jpeg" Type="http://schemas.openxmlformats.org/officeDocument/2006/relationships/image" Id="rId295"/><Relationship Target="media/document_image_rId296.jpeg" Type="http://schemas.openxmlformats.org/officeDocument/2006/relationships/image" Id="rId296"/><Relationship Target="media/document_image_rId297.jpeg" Type="http://schemas.openxmlformats.org/officeDocument/2006/relationships/image" Id="rId297"/><Relationship Target="media/document_image_rId298.jpeg" Type="http://schemas.openxmlformats.org/officeDocument/2006/relationships/image" Id="rId298"/><Relationship Target="media/document_image_rId299.jpeg" Type="http://schemas.openxmlformats.org/officeDocument/2006/relationships/image" Id="rId299"/><Relationship Target="media/document_image_rId300.jpeg" Type="http://schemas.openxmlformats.org/officeDocument/2006/relationships/image" Id="rId300"/><Relationship Target="media/document_image_rId301.jpeg" Type="http://schemas.openxmlformats.org/officeDocument/2006/relationships/image" Id="rId301"/><Relationship Target="media/document_image_rId302.jpeg" Type="http://schemas.openxmlformats.org/officeDocument/2006/relationships/image" Id="rId302"/><Relationship Target="media/document_image_rId303.jpeg" Type="http://schemas.openxmlformats.org/officeDocument/2006/relationships/image" Id="rId303"/><Relationship Target="media/document_image_rId304.jpeg" Type="http://schemas.openxmlformats.org/officeDocument/2006/relationships/image" Id="rId304"/><Relationship Target="media/document_image_rId305.jpeg" Type="http://schemas.openxmlformats.org/officeDocument/2006/relationships/image" Id="rId305"/><Relationship Target="media/document_image_rId306.jpeg" Type="http://schemas.openxmlformats.org/officeDocument/2006/relationships/image" Id="rId306"/><Relationship Target="media/document_image_rId307.jpeg" Type="http://schemas.openxmlformats.org/officeDocument/2006/relationships/image" Id="rId307"/><Relationship Target="media/document_image_rId308.jpeg" Type="http://schemas.openxmlformats.org/officeDocument/2006/relationships/image" Id="rId308"/><Relationship Target="media/document_image_rId309.jpeg" Type="http://schemas.openxmlformats.org/officeDocument/2006/relationships/image" Id="rId309"/><Relationship Target="media/document_image_rId310.jpeg" Type="http://schemas.openxmlformats.org/officeDocument/2006/relationships/image" Id="rId310"/><Relationship Target="media/document_image_rId311.jpeg" Type="http://schemas.openxmlformats.org/officeDocument/2006/relationships/image" Id="rId311"/><Relationship Target="media/document_image_rId312.jpeg" Type="http://schemas.openxmlformats.org/officeDocument/2006/relationships/image" Id="rId312"/><Relationship Target="media/document_image_rId313.jpeg" Type="http://schemas.openxmlformats.org/officeDocument/2006/relationships/image" Id="rId313"/><Relationship Target="media/document_image_rId314.jpeg" Type="http://schemas.openxmlformats.org/officeDocument/2006/relationships/image" Id="rId314"/><Relationship Target="media/document_image_rId315.jpeg" Type="http://schemas.openxmlformats.org/officeDocument/2006/relationships/image" Id="rId315"/><Relationship Target="media/document_image_rId316.jpeg" Type="http://schemas.openxmlformats.org/officeDocument/2006/relationships/image" Id="rId316"/><Relationship Target="media/document_image_rId317.jpeg" Type="http://schemas.openxmlformats.org/officeDocument/2006/relationships/image" Id="rId317"/><Relationship Target="media/document_image_rId318.jpeg" Type="http://schemas.openxmlformats.org/officeDocument/2006/relationships/image" Id="rId318"/><Relationship Target="media/document_image_rId319.jpeg" Type="http://schemas.openxmlformats.org/officeDocument/2006/relationships/image" Id="rId319"/><Relationship Target="media/document_image_rId320.jpeg" Type="http://schemas.openxmlformats.org/officeDocument/2006/relationships/image" Id="rId320"/><Relationship Target="media/document_image_rId321.jpeg" Type="http://schemas.openxmlformats.org/officeDocument/2006/relationships/image" Id="rId321"/><Relationship Target="media/document_image_rId322.jpeg" Type="http://schemas.openxmlformats.org/officeDocument/2006/relationships/image" Id="rId322"/><Relationship Target="media/document_image_rId323.jpeg" Type="http://schemas.openxmlformats.org/officeDocument/2006/relationships/image" Id="rId323"/><Relationship Target="media/document_image_rId324.jpeg" Type="http://schemas.openxmlformats.org/officeDocument/2006/relationships/image" Id="rId324"/><Relationship Target="media/document_image_rId325.jpeg" Type="http://schemas.openxmlformats.org/officeDocument/2006/relationships/image" Id="rId325"/><Relationship Target="media/document_image_rId326.jpeg" Type="http://schemas.openxmlformats.org/officeDocument/2006/relationships/image" Id="rId326"/><Relationship Target="media/document_image_rId327.jpeg" Type="http://schemas.openxmlformats.org/officeDocument/2006/relationships/image" Id="rId327"/><Relationship Target="media/document_image_rId328.jpeg" Type="http://schemas.openxmlformats.org/officeDocument/2006/relationships/image" Id="rId328"/><Relationship Target="media/document_image_rId329.jpeg" Type="http://schemas.openxmlformats.org/officeDocument/2006/relationships/image" Id="rId329"/><Relationship Target="media/document_image_rId330.jpeg" Type="http://schemas.openxmlformats.org/officeDocument/2006/relationships/image" Id="rId330"/><Relationship Target="media/document_image_rId331.jpeg" Type="http://schemas.openxmlformats.org/officeDocument/2006/relationships/image" Id="rId331"/><Relationship Target="media/document_image_rId332.jpeg" Type="http://schemas.openxmlformats.org/officeDocument/2006/relationships/image" Id="rId332"/><Relationship Target="media/document_image_rId333.jpeg" Type="http://schemas.openxmlformats.org/officeDocument/2006/relationships/image" Id="rId333"/><Relationship Target="media/document_image_rId334.jpeg" Type="http://schemas.openxmlformats.org/officeDocument/2006/relationships/image" Id="rId334"/><Relationship Target="media/document_image_rId335.jpeg" Type="http://schemas.openxmlformats.org/officeDocument/2006/relationships/image" Id="rId33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