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a179" w14:textId="9d0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Зеленовского района от 27 февраля 2015 года № 186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 июня 2026 года № 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Бәйтерек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27 февраля 2015 года № 186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3833)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Токжанов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избирательная комиссия района Бәйтерек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7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Атамекен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Болашақ, 10 напротив здания коммунального государственного учреждения "Средняя общеобразовательная школа имени Касыма Қайсенова отдела образования района Бәйтерек"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18 справа от здания коммунального государственного учреждения "Комплекс "школа-ясли-детский сад" имени Касыма Ахмирова" отдела образования района Бәйтерек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1 справа от здания коммунального государственного учреждения "Красновская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М.Мәметова, 1В слева от здания государственного учреждения "Аппарат акима сельского округа Белес"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Балдырған, 27/1 справа от здания сектор поселка Дарьинск отдела района Бәйтерек филиала некоммерческого акционерного общества "государственная корпорация " Правительство для граждан" по Западно-Казахстанской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18 слева от здания магазина "Арай";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А.Молдагуловой, 19/1 справа от здания магазина "Авангард";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М.Мәметова 2/1, слева от здания магазина "Наташа"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39 слева от здания медицинского пункта села Озерное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Бостандық, 4/2 справа от здания медицинского пункта села Достык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Ы.Алтынсарина, 26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Чувашин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1/1, перед зданием коммунального государственного учреждения "Комплекс "школа-ясли-детский сад" Егіндібұлақ" отдела образования района Бәйтерек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Кооперативная, 35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Зеленое;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13 перед зданием медицинского пункта села Зеленое государственного коммунального предприятия на праве хозяйственного ведения "Больница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19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Большой Чаган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 перед зданием коммунального государственного учреждения "Кушумский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12А перед зданием бывшего мини-центра при коммунальном государственном учреждении "Кушумская средняя общеобразовательная "школа-детский сад" отдела образования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5/1 перед зданием коммунального государственного учреждения "Комплекс "школа-ясли-детский сад "Өркен"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перед зданием государственного учреждения "Аппарат акима сельского округа Құрманғазы"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11/1 справа от жилого дома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Петрова, 1Б перед спортивной площадкой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Арман, 2А перед зданием коммунального государственного учреждения "Пригородная средняя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25 перед бывшим зданием коммунального государственного учреждения "Подхозовская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20 перед бывшим зданием медицинского пункта села Мирное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25 перед зданием сельской библиотеки села Махамбет государственного учреждения "Централизованная библиотечная система района Бәйтерек";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 справа от здания коммунального государственного учреждения "Общеобразовательная школа Махамбет"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Минская, 9 перед зданием сельской библиотеки села Горбуново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 рядом со зданием коммунального государственного учреждения "Павловская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 перед зданием государственного коммунального предприятия на праве хозяйственного ведения "Городская поликлиника №4" управления здравоохранения акимата Западно-Казахстанской области врачебная амбулатория села Мичуринское;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5/1 на центральной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Автомобильная, 19/1;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Айтматова Ч., 15, перед зданием коммунального государственного учреждения "Комплекс школа-ясли-детский сад "Асан отдела образовании района Бәйтерек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1/2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Д., 1 перед зданием коммунального государственного учреждения "Жамбылская общеобразовательная средняя школа" отдела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137 справа от здания сельского отделения почтовой связи села Переметное;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69А напротив здания государственного учреждения "Аппарата акима Переметнинского сельского округа";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66 перед зданием коммунального государственного учреждения "Станции юных туристов" отдела образования района Бәйтерек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24В перед зданием Отдела района Бәйтерек по социальному обеспечению филиала некоммерческого акционерного общества "Государственная корпорация "Правительства для граждан" по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6В перед парком "Бейбітшілік -Келісім";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М., 2А справа от магазина "Алихан"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19 перед зданием коммунального государственного учреждения "Колледж Бәйтерек" отдела образования района Бәйтерек управления образования акимата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4Б перед зданием государственного коммунального предприятия на праве хозяйственного ведения "Больница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 бидай, 95 перед зданием сельской библиотеки села Болашақ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89 перед зданием сельской библиотеки села Қаражар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Өркен,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Балдырған,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напротив здания коммунального государственного учреждения "Раздольненская общеобразовательная школа" отдела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Мерей, 7 справа от здания медицинского пункта села Ақбидай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 слева от здания коммунального государственного учреждения "Рубежинский комплекс "школа-ясли-детский сад" отдела образования района Бәйтерек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42 перед зданием медицинского пункта села Рубежин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13 перед зданием медицинского пункта села Сұлу Көл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Жиберина, 12 перед зданием сельского отделения почтовой связи села Трекино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Бигельдинова Т., 26 перед зданием коммунального государственного учреждения "Володарской общеобразовательной школы"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рядом с остановкой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25 перед зданием государственного коммунального казенного предприятия "Ясли-сад "Бүлдіршін"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Мирная, 61 справа от здания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Чирово.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Пролетарская, 13 перед зданием медицинского пункта села Балабаново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Чамчияна, 12 справа от здания государственного учреждения "Аппарата акима сельского округа Шалғай";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1Г перед зданием государственного учреждения "Аппарат акима Щаповского сельского округа";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Орал, перед спортивной площадкой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қоныс, 3 справа от здания сельского медицинского пункта Жаңатаң государственного коммунального предприятия на праве хозяйственного ведения "Больницы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Лесхозная, 1 перед зданием Январцевского коммунального государственного учреждения по охране лесов животного мира Управления природных ресурсов и регулирования природопользования акимата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Чумаева, 18 перед зданием коммунального государственного учреждения "Кирсановская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15 справа от модульного фельдшерского пункта села Чинарево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 2 слева от здания государственного учреждения "Аппарат акима Янайкинского сельского округа";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Молдағұловой, 26 перед здания медицинского пункта села Скворкино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