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fff3" w14:textId="6f7f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43-9 "О бюджете Узункульского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43-9 "О бюджете Узункульского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Жанибекского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