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b1cf" w14:textId="ae9b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43-6 "О бюджете Камыстинского сельского округа Жанибекского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43-6 "О бюджете Камыстинского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