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1d15" w14:textId="9f91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2025 года № 43-3 "О бюджете Жаксыбайского сельского округа Жанибекского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22 июня 2026 года № 48-3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2025 года № 43-3 "О бюджете Жаксыбайского сельского округа Жанибекского района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Жаксыбайского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Кадимов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Жанибекского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а городах районного значения,селах,поселках,сельскиих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