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58a5" w14:textId="0605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Жанибекского района от 8 сентября 2014 года № 277 "Об определении мест для размещения агитационных печатных материалов на территории Жанибекского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26 июня 2026 года № 111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Жанибекского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от 8 сентября 2014 года № 277 "Об определении мест для размещения агитационных печатных материалов на территории Жанибекского района" (зарегистрировано Департаментом юстиции Западно-Казахстанской области 12 сентября 2014 года № 3630)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Т.С. Шиниязов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районной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2014 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Ш. Мухамбеткалиева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 Тегисшил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основной средней школы Тегисшил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Ж. Каракулова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районного отдела занятости и социальных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Т. Жарокова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 Унеге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"начальная школа Онеге"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 Курсай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Курсай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 Колтабан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Колтабан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Тәуелсиздик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Гагарина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 Майтубек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 Майтубек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 Жұмаев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"начальная школа имени И. Жумаева"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Мектеп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 Енбекши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библиотеки Енбекши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