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ceb5" w14:textId="0b1c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Жанибекского района от 11 марта 2014 года № 8 "Об образовании избирательных участков на территории Жанибекского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14 июля 2026 года № 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 согласованию с территориальной избирательной комиссии Жанибекского района, аким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Жанибекского района от 11 марта 2014 года № 8 "Об образовании избирательных участков на территории Жанибекского района" (зарегистрирован в Реестре государственной регистрации нормативных правовых актов № 3491)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138 изложить в новой редакции;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Г. Караш № 36, здание государственного коммунального казенного предприятия "Жанибекского районного центра досуга"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Байтурсынова 67-131, улица Мажитова 89-175Б, 108-180, улица Абдрахманова 97-181, 102-170, улица Жанекешова 74-152, 97-195, улица Ихсанова 41-117, 90-152, улица Чурина 17-29, 84-124, улица Мусина 4-26, 7-27, улица Маметовой 2-18, 35-41.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Жанибекского района.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Шиниязов.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