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79db4" w14:textId="8279d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30 декабря 2025 года № 35-8 "О бюджете С.Мендешевского сельского округа Жангалинского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23 июня 2026 года № 40-8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С.Мендешевского сельского округа Жангалинского района на 2026-2028 годы" от 30 декабря 2025 года № 35-8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С.Мендешевского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59 093 тысяча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9 339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49 754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60 111 тысяча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-1 018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1 018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1 018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обязанности председателя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2026 года № 40-8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 № 35-8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С.Мендешевского сельского округа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