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cb2e" w14:textId="10bc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2025 года № 35-5 "О бюджете Копжасарского сельского округа Жангалинского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июня 2026 года № 40-5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Копжасарского сельского округа Жангалинского района на 2026-2028 годы" от 30 декабря 2025 года № 35-5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56 907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41 374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58 451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- 1 544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–1 544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40-5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