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591" w14:textId="ce04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35-4 "О бюджете Жангалинского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2026-2028 годы" от 30 декабря 2025 года № 35-4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260 773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218 492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294 661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-33 888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33 888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33 888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260 773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76 141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131 779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