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c845" w14:textId="1e5c8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2025 года № 35-2 "О бюджете Жанажолского сельского округа Жангалинского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23 июня 2026 года № 40-2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Жанажолского сельского округа Жангалинского района на 2026-2028 годы" от 30 декабря 2025 года № 35-2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64 638 тысяч тенге: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7 390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57 248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64 751 тысяча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113 тысяч тенге: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июня 2026 года № 40-2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35-2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