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d9aa" w14:textId="4f6d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2025 года № 35-6 "О бюджете Темир Масинского сельского округа Бокейординского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июня 2026 года № 40-6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2025 года № 35-6 "О бюджете Темир Масинского сельского округа Бокейординского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48 336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5 042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