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e743" w14:textId="f0ce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35-3 "О бюджете Бисенского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35-3 "О бюджете Бисенского сельского округа Бокейординского района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-4 764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- 4 764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4 764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