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843a" w14:textId="3148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Бокейординского района Западно-Казахстанской области от 10 сентября 2014 года № 150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24 июня 2026 года № 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Бокейординского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Западно-Казахстанской области "Об определении мест для размещения агитационных печатных материалов" от 10 сентября 2014 года № 150 (зарегистрирован в Реестре государственной регистрации нормативных правовых актов № 3639)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Бокейординского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Даумов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Бисенского сельского дома культуры государственного коммунального казенного предприятия "Бокейординский районный культурно-досуговый центр отдела культуры, развития языков, физической культуры и спорта Бокейординского района", улица 1У,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Жиеккумского сельского клуба при государственном коммунальном казенном предприятии "Бокейординский районный центр досуга отдела культуры, развития языков, физической культуры и спорта Бокейординского района", улица 2У, 10А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Коктерекского сельского клуба при государственном коммунальном казенном предприятии "Бокейординский районный центр досуга отдела культуры, развития языков, физической культуры и спорта Бокейординского района", улица 1У, 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Жетибайской сельской библиотеки филиала Бокейординской районной централизованной библиотечной системы отдела культуры, развития языков, физической культуры и спорта Бокейординского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Муратсайского сельского дома культуры государственного коммунального казенного предприятия "Бокейординский районный культурно-досуговый центр отдела культуры, развития языков, физической культуры и спорта Бокейординского района", улица Абая,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Тайғара" отдела образования Бокейординского района управления образования акимата Западно-Казахстанской области", улица 1У,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Аженского сельского клуба при государственном коммунальном казенном предприятии "Бокейординский районный центр досуга отдела культуры, развития языков, физической культуры и спорта Бокейординского района", улица 1У,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Хан Ордасы сельского дома культуры государственного коммунального казенного предприятия "Бокейординский районный культурно-досуговый центр отдела культуры, развития языков, физической культуры и спорта Бокейординского района", улица Жангир хана,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Карасуского сельского клуба при государственном коммунальном казенном предприятии "Бокейординский районный центр досуга отдела культуры, развития языков, физической культуры и спорта Бокейординского района", улица 1У,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Уштерекской сельской библиотеки филиала Бокейординской районной централизованной библиотечной системы отдела культуры, развития языков, физической культуры и спорта Бокейординского района, улица 1У,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Сейткалинской сельской библиотеки филиала Бокейординской районной централизованной библиотечной системы отдела культуры, развития языков, физической культуры и спорта Бокейординского района, улица 1У, 9/1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Сайхинский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"Бокейординский районный центр досуга отдела культуры, развития языков, физической культуры и спорта Бокейординского района", улица Т.Жарокова,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государственого учреждения "Детско-юношеская спортивная школа Бокейординского района" Управления физической культуры и спорта акимата Западно-Казахстанской области", улица Т.Жарокова,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Бокейординской районной централизованной библиотечной системы отдела культуры, развития языков, физической культуры и спорта Бокейординского района, улица Г.Азербаева, 10/1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Жарменке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Жарменкинского сельского клуба при государственном коммунальном казенном предприятии "Бокейординский районный центр досуга отдела культуры, развития языков, физической культуры и спорта Бокейординского района", улица 1У,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Мамбетской сельской библиотеки филиала Бокейординской районной централизованной библиотечной системы отдела культуры, развития языков, физической культуры и спорта Бокейординского района, улица 1У,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Шонайского сельского клуба при государственном коммунальном казенном предприятии "Бокейординский районный центр досуга отдела культуры, развития языков, физической культуры и спорта Бокейординского района", улица 1У,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Саралжинского сельского дома культуры государственного коммунального казенного предприятия "Бокейординский районный культурно-досуговый центр отдела культуры, развития языков, физической культуры и спорта Бокейординского района", улица М.Мәметовой,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Масинский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Бурлинского сельского дома культуры государственного коммунального казенного предприятия "Бокейординский районный культурно-досуговый центр отдела культуры, развития языков, физической культуры и спорта Бокейординского района", улица Б.Губашева,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Теренкудуксой сельской библиотеки филиала Бокейординской районной централизованной библиотечной системы отдела культуры, развития языков, физической культуры и спорта Бокейординского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Уялинского сельского дома культуры государственного коммунального казенного предприятия "Бокейординский районный культурно-досуговый центр отдела культуры, развития языков, физической культуры и спорта Бокейординского района", улица Т.Аубакирова,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Кеңой" отдела образования Бокейординского района управления образования акимата Западно-Казахстанской области", улица 1У, 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