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a18b9" w14:textId="d4a18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29 декабря 2025 года № 32-16 "О бюджете Канайского сельского округа Бурлинского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27 августа 2026 года № 37-11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29 декабря 2025 года № 32-16 "О бюджете Канайского сельского округа Бурлинского района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Канайского сельского округа Бурлинского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89 285,8 тысяч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9 419 тысяч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681 тысяча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79 185,8 тысяч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89 454,4 тысячи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- 168,6 тысяч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168,6 тысяч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168,6 тысяч теңге.";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37-11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32-16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Канайского сельского округа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