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7fd9" w14:textId="0757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32-22 "О бюджете Успеновского сельского округа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июля 2026 года № 36-15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32-22 "О бюджете Успеновского сельского округа Бурлинского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Успеновского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87 482 тысячи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54 170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32 512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88 005,2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- 523,2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523,2 тысячи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523,2 тысячи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от 2 июля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36-15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от 29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