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b489" w14:textId="08ab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32-19 "О бюджете Кентубекского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32-19 "О бюджете Кентубекского сельского округа Бурлинского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Кентубекского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71 137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7 657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1 450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62 030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72 095,3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- 958,3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958,3 тысячи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958,3 тысячи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от 2 июля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36-12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от 29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