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f86fa" w14:textId="d5f8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29 декабря 2025 года № 32-18 "О бюджете Каракудукского сельского округа Бурлинского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 июля 2026 года № 36-11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Бурлинский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29 декабря 2025 года № 32-18 "О бюджете Каракудукского сельского округа Бурлинского района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Каракудукского сельского округа Бурлинского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58 137 тысяч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3 470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450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54 217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58 160,7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- 23,7 тысяч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23,7 тысяч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23,7 тысяч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 июля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32-18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Каракудукского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