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b5df6b" w14:textId="cb5df6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Бурлинского районного маслихата от 24 апреля 2023 года № 2-23 "Об утверждении тарифов для населения на сбор, транспортировку, сортировку и захоронение твердых бытовых отходов по Бурлинскому району"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Бурлинского районного маслихата Западно-Казахстанской области от 8 июня 2026 года № 35-17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>
      Бурлинский районный маслихат РЕШИЛ: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Бурлинского районного маслихата от 24 апреля 2023 года № 2-23 "Об утверждении тарифов для населения на сбор, транспортировку, сортировку и захоронение твердых бытовых отходов по Бурлинскому району"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Ермекбаев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Бурлинского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8 июня 2026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35-17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Бурлинского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24 апреля 2023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2-23</w:t>
            </w:r>
          </w:p>
        </w:tc>
      </w:tr>
    </w:tbl>
    <w:bookmarkStart w:name="z9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Тарифы для населения на сбор, транспортировку, сортировку и захоронение твердых бытовых отходов по Бурлинскому району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Расчетная единица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 (без налога на добавленную стоимость)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Домовладения благоустроенные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месяц с одного жителя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413,3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Домовладения неблагоустроенные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месяц с одного жителя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436,52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Годовой тариф на единицу (объем)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5098,93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 Примечание: Предусмотрены льготы в размере: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50% - участникам Великой Отечественной войны;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50%-лицам с инвалидностью первой группы;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50%- лицам с инвалидностью второй группы;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50%-лицам, ставшие инвалидами вследствие катастрофы на Чернобыльской АЭС;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25% - лицам, принимавшим участие в ликвидации последствий катастрофы на Чернобыльской АЭС в 1986-1987 годах;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25%-лицам, пострадавших вследствие экологического бедствия в Приаралье;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25%-лицам, лишившиеся жилища в результате экологических бедствий, чрезвычайных ситуаций природного и техногенного характера.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Мусоровывозящая организация выполняет перерасчет и применяет льготы со дня подачи заявления потребителем с приложением подтверждающих документов о принадлежности к соответствующей категории социально уязвимых слоев населения.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