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6f3e" w14:textId="aad6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2025 года № 32-14 "О бюджете сельского округа Достык Бурлинского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27 августа 2026 года № 37-9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2025 года № 32-14 "О бюджете сельского округа Достык Бурлинского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Достык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69 389 тысяч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3 645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4 659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60 835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69 857,1 тысяча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- 468,1 тысяча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468,1 тысяча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468,1 тысяча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32-14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