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ec94" w14:textId="dd8e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32-15 "О бюджете Жарсуатского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32-15 "О бюджете Жарсуатского сельского округа Бурлинского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Жарсуатского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81 846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61 105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20 091 тысяча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83 642,6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- 1 796,6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1 796,6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1 796,6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Жарсуатского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