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0150" w14:textId="5e30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32-9 "О бюджете города Аксай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июля 2026 года № 36-2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32-9 "О бюджете города Аксай Бурлинского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Аксай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2 440 526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2 189 628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3 600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211 600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35 698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2 442 630,7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- 2 104,7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2 104,7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2 104,7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