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0f2b" w14:textId="28b0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30 декабря 2025 года № 38-1 "О бюджетах сельских округов Акжаикского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21 мая 2026 года № 41-1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2026-2028 годы" от 30 декабря 2025 года № 38-1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Акжолского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–48 481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Аксуатского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11 099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Алмалинского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–50 092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5 283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Бударинского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8 724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Есенсайского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Жанабулакского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Кабыршактинского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Карауылтюбинского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Курайлысайского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6 213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Мергеневского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Тайпакского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Чапаевского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187 347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- 22 785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22 785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22 785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Акжаикского районного маслихата oт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Акжаикского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Карауылтобинского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Акжаикского районного маслихата от 21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Акжаикского районного маслихата от 30 декабря 2025 года № 38-1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