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9f11" w14:textId="20f9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Уральска от 15 сентября 2021 года № 2303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28 июля 2026 года № 1762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Уральска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"Об установлении размера платы за пользование жилищем из государственного жилищного фонда" от 15 сентября 2021 года № 2303 (зарегистрировано в Реестре государственной регистрации нормативных правовых актов под № 24455)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Уральск.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2026 года № 1762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 № 2303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(входящий в состав объекта кондоминиума) из государственного жилищного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из государственного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улица Бірлік, дом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(сто пятнадцать) тенге 96 (девяносто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Самал, дом № 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(сто семь) тенге 10 (десять)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85/2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(семьдесят шесть) тенге 45 (сорок 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85/6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(семьдесят восемь) тенге 3 (три)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"Арман", улица Мурата Монкеулы, дом №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(восемьдесят четыре) тенге 6 (шесть)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тенге (шестьдесят пять)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№108/1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(шестьдесят пять) тенге 4 (четыре)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110/1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(шестьдесят пять) тенге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Қамбар батыр,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(семьдесят четыре) тенге 4 (четыре)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Қамбар батыр, дом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(семдесят четыре) тенге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"Астана", дом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(семьдесят четыре) тенге 8 (восемь)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"Жана Орда", дом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(тридцать восемь) тенге 6 (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"Жана Орда",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(пятьдесят восемь) тенге 7 (семь)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"Жана Орда", дом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(семьдесят один) тенге 9 (девять)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Кеменгер, дом № 41, корпус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Памяти Воинов-Интернационалистов, дом № 109/3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Самал, дом № 70/3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Губарова, дом №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Желтоксан, дом № 1В, корпус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Самал, дом № 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Актюбинская, дом №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"3", дом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(сто девяносто) тенге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Ш. Коспанова, дом 55А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(сто девяносто) тенге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Ш. Айталиева, дом 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(сто восемьдесят четыре) тенге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"4", дом 15/1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(сто девяносто) тенге 5 (пять)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