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227a" w14:textId="5022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30 декабря 2025 года № 25-5 "О бюджете поселка Зачаганск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19 июня 2026 года № 28-9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Зачаганск на 2026-2028 годы" от 30 декабря 2025 года № 25-5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Зачаганск города Уральск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1 100 942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726 110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361 556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13 221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1 101 842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Уральского городского маслихата от 19 июня 2026 года № 28-9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Уральского городского маслихата от 30 декабря 2025 года № 25-5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1 101 842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