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d83" w14:textId="9c38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27 июля 2026 года № 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города Уральск от 27 июля 2026 года № 01-003-05/118,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Уральск Западно-Казахстанской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Уральск Дуйсенгалиева Жандоса Аскатовича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Уральска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