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3b4e" w14:textId="50f3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Уральска от 26 марта 2024 года № 7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 Западно-Казахстанской области от 10 июля 2026 года № 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на основании протокола внепланового заседания комиссии по предупреждению и ликвидации чрезвычайных ситуаций по городу Уральск от 10 июля 2026 года № 9, аким города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Уральска от 26 марта 2024 года № 7 "Об объявлении чрезвычайной ситуации природного характера местного масштаба" (опубликовано в Эталонном контрольном банке нормативных правовых актов Республики Казахстан от 27 марта 2024 года, № 194755).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Уральск.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