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288" w14:textId="a547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 Западно-Казахстанской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января 2026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01.04.2026.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за № 36700),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 Западно-Казахстанской области, стоимость услуг по подаче питьевой воды которых подлежит субсидированию – 130 тенге без учета НДС.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управление энергетики и жилищно-коммунального хозяйства Западно-Казахстанской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