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adf11" w14:textId="83adf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отмене постановления акимата Западно-Казахстанской области от 12 июля 2023 года № 155 "Об утверждении Регламента личного приема физических и представителей юридических лиц должностными лицами аппарата акима Западно-Казахстанской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Западно-Казахстанской области от 21 августа 2026 года № 203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Закона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местном государственном управлении и самоуправлении в Республики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"О правовых актах"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 Западно-Казахстанской области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Отменить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Западно-Казахстанской области от 12 июля 2023 года № 155 "Об утверждении Регламента личного приема физических и представителей юридических лиц должностными лицами аппарата акима Западно-Казахстанской области".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Западно-Казахстанской области" обеспечить официальное опубликование данного постановления в Эталонном контрольном банке нормативных правовых актов Республики Казахстан.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Западно-Казахстанской области.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Турегалиев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