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164f" w14:textId="acd1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15 марта 2018 года № 53 "Об утверждении методики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мая 2026 года № 107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акимата Западно-Казахстанской области от 15 марта 2018 года № 53 "Об утверждении методики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бюджета" (зарегистрирован в Реестре государственной регистрации за № 5102)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</w:t>
      </w:r>
      <w:r>
        <w:rPr>
          <w:rFonts w:ascii="Times New Roman"/>
          <w:b w:val="false"/>
          <w:i w:val="false"/>
          <w:color w:val="000000"/>
          <w:sz w:val="28"/>
        </w:rPr>
        <w:t>, изложить в новой редакции согласно приложению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Единой юридической службой аппарата акима Западно-Казахстанской области обеспечить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Ораз Н. С.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05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15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от 23 ноября 2015 года и определяет порядок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D-1, D-3 (руководитель структурного подразделения), C-O-1, D-O-1, D-R-1, C-R-1, Е-1, Е-2, E-R-1 осуществляется непосредственным руководителем по форме, согласно приложению 1 к настоящей Методике.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категорий D-3 (за исключением руководителя структурного подразделения) осуществляется непосредственным руководителем по форме,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Методике.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и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-оперативность исполнения;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и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