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19b6" w14:textId="d3319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минимальных нормативов обеспеченности населения торговой площадью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13 марта 2026 года № 59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регулировании торговой деятельности"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минимальные нормативы обеспеченности населения торговой площадью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Западно-Казахстанской области" обеспечить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от 13 марта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нормативы обеспеченности населения торговой площадью Западно-Казахстанской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 на 1 тысячу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