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d45b" w14:textId="b8fd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29 декабря 2022 года № 287 "Об утверждении Положения о государственном учреждении "Управление физической культуры и спорта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6 марта 2026 года № 50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Изложить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физической культуры и спорта Западно-Казахстанской области",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декабря 2022 года № 287 "Об утверждении Положения о государственном учреждении "Управление физической культуры и спорта Западно-Казахстанской области"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физической культуры и спорта Западно-Казахстанской области" обеспечить официальное опубликование настоящего постановления в Эталонном контрольном банке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№___ от "    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2026 года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физической культуры и спорта Западно-Казахстанской области"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физической культуры и спорта Западно-Казахстанской области" (далее - Управление) является государственным органом Республики Казахстан, осуществляющим руководство в сфере туристской деятельности, физической культуры и спорта.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физической культуры и спорта Западно-Казахстанской области" утверждаются в соответствии с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Западно-Казахстанская область, город Уральск, проспект Н. Назарбаева, № 201.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Управлению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 реализация государственной политики в сфере туристской деятельности, физической культуры и спорта.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Полномочии Управления: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подготовке проектов решений, распоряжений, постановлений акимата и (или) акима области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запрашивать и получать от государственных органов, иных организаций сведений, необходимых для осуществления своих функций, а также предоставлять сведения другим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проведение проверок и ревизий финансово-хозяйственной деятельности подведомственных организаций Управления в установленном законодательством Республики Казахстан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в акимат области предложения по созданию, реорганизации и ликвидации подведомственных организаций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порядок проведения совещаний, участвует в заседаниях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осуществляет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национальных, олимпийских, неолимпийских, паралимпийских, не паралимпийских и сурдлимпийских видов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физической культуры и массового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условия для субъектов туристской деятельности в развитии туризма;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инфраструктуру для занятий спортом физических лиц по месту жительства и в местах массового отдыха, в том числе с учетом доступности для маломобильных групп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государственный контроль за безопасной эксплуатацией спортивного оборудования, предназначенного для занятий массовым 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областные спортивные соревнования республиканского значения совместно с национальными и (или) местными аккредитованными спортивными федерациями;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проведении республиканских и международных спортивных соревнований, проводимых уполномоченным органом в области физической культуры и спорта совместно с национальными аккредитованными спортивными федерациями;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подготовку областных сборных команд республиканского значения по видам спорта и их участие в республиканских и международных спортивных соревнованиях по спорту высших достижений;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развитие массового спорта и национальных видов спорта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деятельность физкультурно-спортивных организаций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создает детско-юношеские клубы физической подготовки, в том числе клубы адаптивной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присваивает спортсменам спортивные разряды, лишает спортсменов спортивных разрядов: "кандидат в мастера спорта Республики Казахстан", спортсмен 1 разряда;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присваивает квалификационные категории, лишает квалификационных категорий: тренер высшего уровня квалификации первой категории, тренер-преподаватель высшего уровня квалификации первой категории, тренер среднего уровня квалификации первой категории, тренер-преподаватель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предложениям аккредитованных местных спортивных федераций утверждает единый региональный календарь спортивно-массовых мероприятий и обеспечивает его реализацию;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координирует организацию и проведение спортивных мероприятий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области по форме и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аккредитацию местных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реализует типовые образовательные учебные программы по видам спорта для областных специализированных школ-интернатов-колледжей олимпийского резерва и областных школ-интернатов для одаренных в спорте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согласовывает типовые учебные планы областных специализированных школ-интернатов-колледжей олимпийского резерва и областных школ-интернатов для одаренных в спорте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 предложениям местных аккредитованных спортивных федераций формирует и утверждает списки областных сборных команд по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утверждает индивидуальные планы подготовки спортсменов национальных команд Республики Казахстан, а также спортсменов области по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реализацию регионального перечня приоритетных видов спорта в разрезе регионов, утвержденного уполномоченным органом в области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физической культуре и спорте" обеспечивает жилищем чемпионов и призеров Олимпийских, Паралимпийских и Сурдлимпийских игр;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 аннулирование спортивного результата в случае использования или попытки использования допинга предусматривает расторжение договора пользования жилищем с чемпионом или призером Олимпийских, Паралимпийских и Сурдлимпийских игр;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медицинское обеспечение официальных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общественный порядок и общественную безопасность при проведении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координирует использование физкультурно-оздоровительных и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присваивает "специализированный" статус спортивным школам, отделениям спортивных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согласовывает с национальными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выплату ежемесячного денежного содержания спортсменам, входящим в состав национальных команд Республики Казахстан по видам спорта, их тренерам;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работу врачебно-физкультурных диспансеров;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утверждает государственный спортивный заказ на финансирование спортивных секций для детей и юношей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размещение государственного спортивного заказа в спортивных секциях для детей и юношей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устанавливает цены на товары (работы, услуги), реализуемые государственными учреждениями в области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соответствии с правилами проведения ротации проводит ротацию первых руководителей государственных физкультурно-спортивных организаций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достижение целевых индикаторов в области физической культуры и спорта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реализует государственную политику и осуществляет координацию в области туристской деятельности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анализирует рынок туристских услуг и представляет в уполномоченный орган необходимые сведения о развитии туризма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и внедряет меры по защите областных туристских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координирует деятельность по планированию и строительству объектов туристской индустрии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оказывает содействие в деятельности детских и молодежных лагерей, объединений туристов;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оказывает субъектам туристской деятельности методическую и консультативную помощь в вопросах, связанных с организацией туристской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развивает и поддерживает предпринимательство в сфере туристской деятельности как меру увеличения занятости населения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учреждает туристский информационный центр;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осуществляет лицензирование туроператорской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организует профессиональную подготовку гида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утверждает по согласованию с уполномоченным органом план мероприятий по развитию туристской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ведет государственный реестр туристских маршрутов и троп;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создает инфраструктуру туризма на территории области, принимает меры по строительству и развитию объектов, способных удовлетворить потребности туриста;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создает условия для субъектов туристской деятельности в развитии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финансирует туристские информационные центры путем прямого заключения договора в рамках реализации совместной деятельности в сфере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возмещает часть затрат субъектов предпринимательства при строительстве, реконструкции объектов туристской деятельности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утверждает перечни санитарно-гигиенических узлов на территории области, по которым возмещается часть затрат при их содержании;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осуществляет меры по строительству, реконструкции, ремонту и содержанию подъездных автомобильных дорог областного и районного значения до мест размещения туристов, находящихся вне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возмещает часть затрат субъектов предпринимательства по строительству объектов придорожного сервиса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субсидирует часть затрат субъектов предпринимательства на содержание санитарно-гигиенических узлов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возмещает субъектам предпринимательства, осуществляющим туристскую деятельность на территории области, часть затрат по приобретению автомобильных транспортных средств вместимостью более восьми мест для сидения, исключая место 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субсидирует расходы туроператоров в сфере въездного туризма за каждого иностранного туриста,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возмещает часть затрат субъектов предпринимательства на приобретение оборудования и техники для горнолыжных курортов.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осуществляет государственный контроль субъектов туристской отрасли (туроператор, турагент, гид, экскурсовод, инструктор по туризму)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организует проектирование, строительство и обслуживание инженерной инфраструктуры (дорог, мостов, линий электропередачи и других коммуникаций) к объектам туризма, находящимся на особо охраняемых природных территориях республиканского и местного значения, а также к объектам туризма и до мест размещения туристов, которые находятся вне населенных пунктов, с учетом путей миграции животных без предоставления права землепользования либо права частной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 Управления,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акимом области в соответствии с законодательством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назначаемых на должность и освобождаемых от должности в соответствии с законодательством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действующим законодательством назначает на должность и освобождает от должности работников Управления, а также руководителей и заместителей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действующим законодательством определяет обязанности и полномочия работников Управления,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планы работ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издает приказы, подписывает служебную документацию и дает указания, обязательные для исполнения всеми работниками Управления и руководителями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Республики Казахстан порядке применяет меры поощрения и налагает дисциплинарные взыскания на работников Управления,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внутренний трудовой распорядок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контроль за соблюдением в Управлении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исполнение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полномочия, предусмотренные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Закрепленное за Управлением имущество относится к коммунальной собственности.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"Детско-юношеская спортивная школа Акжаикского района"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"Детско-юношеская спортивная школа района Бәйтерек"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"Детско-юношеская спортивная школа Бурлинского района"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"Детско-юношеская спортивная школа Бокейординского района"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"Детско-юношеская спортивная школа Жангалинского района"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"Детско-юношеская спортивная школа Жанибекского района"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казенное предприятие "Областная детско-юношеская спортивная школа Ассоциации боевых искусств"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казенное предприятие "Специализированная детско-юношеская школа олимпийского резерва по единоборствам"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"Казталовская районная центральная детско-юношеская спортивная школа"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"Детско-юношеская спортивная школа Казталовского района"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"Детско-юношеская спортивная школа Каратобинского района"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казенное предприятие "Областная детско-юношеская спортивная школа по зимним видам спорта"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казенное предприятие "Областная детско-юношеская спортивная школа по национальным видам спорта"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казенное предприятие "Спортивный клуб для людей с ограниченными возможностями"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казенное предприятие "Областная специализированная детско-юношеская школа олимпийского резерва"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"Областная специализированная школа-интернат-колледж олимпийского резерва" Управления физической культуры и спорта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казенное предприятие "Центр подготовки олимпийского резерва"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казенное предприятие "Областная школа высшего спортивного мастерства"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"Детско-юношеская спортивная школа Сырымского района"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"Детско-юношеская спортивная школа Таскалинского района"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казенное предприятие "Детско-юношеская спортивная школа Теректинского района"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казенное предприятие "Областная специализированная детско-юношеская школа олимпийского резерва по теннису"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"Детско-юношеская спортивная школа Чингирлауского района"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казенное предприятие "Специализированная детско-юношеская школа олимпийского резерва № 1"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"Детско-юношеская спортивная школа № 2"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коммунальное казенное предприятие "Областная детско-юношеская спортивная школа № 3"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казенное предприятие "Спортивный клуб "Жайық Арена" Управления физической культуры и спорта акимата Западно-Казахстанской области".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