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c637" w14:textId="56ac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29 декабря 2022 года № 280 "Об утверждении регламента аппарата акима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27 февраля 2026 года № 37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декабря 2022 года № 280 "Об утверждении регламента аппарата акима Западно-Казахстанской области" (включая изменения внесенные постановлениями № 50 от 7 марта 2025 года и № 262 от 5 декабря 2025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17.3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аппарата акима Западно-Казахстанской области, утвержденного указанным постановлением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"17.3. Выезд за пределы областного центра заместителей акима области, акима города Уральск, руководителя Аппарата, акимов районов осуществляется по согласованию с акимом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 за пределы областного центра руководителей областных управлений осуществляется по согласованию с акимом области.".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Западно-Казахстанской области" обеспечить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Западно-Казахстанской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