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2883f" w14:textId="70288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среднее образование в частных организациях образования Западно-Казахстанской области на 2025-2026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30 января 2026 года № 21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Законам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"Об образовании"</w:t>
      </w:r>
      <w:r>
        <w:rPr>
          <w:rFonts w:ascii="Times New Roman"/>
          <w:b w:val="false"/>
          <w:i w:val="false"/>
          <w:color w:val="000000"/>
          <w:sz w:val="28"/>
        </w:rPr>
        <w:t>, акимат Западно-Казахстанской области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среднее образование в частных организациях образования Западно-Казахстанской области на 2025-2026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Западно-Казахстанской области" обеспечить официальное опубликование в Эталонном контрольном банке нормативных правовых актов Республики Казахстан.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Западно-Казахстанской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Западно-Казахстанской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 от "____" _______ 2026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среднее образование в частных организациях образования Западно-Казахстанской области на 2025-2026 учебный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учащихся 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учащегося в год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классы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Инклюзивное обучение для детей с особыми образовательными потребностями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Коррекционные классы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на дому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1- 4 классы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459 577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477 790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778 512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806 067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851 335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880 631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2 170 855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2 234 288 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 классы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621 473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644 257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1 102 304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1 139 001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1 012 927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1 046 790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2 688 694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2 766 763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классы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739 133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765 239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1 337 624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1 380 965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1 072 534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1 108 082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3 206 067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3 298 759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