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2b34" w14:textId="c452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Агентства по защите и развитию конкуренции Республики Казахстан и Министерства финансов Республики Казахстан по представлению органом государственных доходов антимонопольному органу сведений, составляющих налоговую тайну, и конфиденциальной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по защите и развитию конкуренции Республики Казахстан от 20 марта 2026 года № 16 и Министра финансов Республики Казахстан от 26 марта 2026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45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Кодекса Республики Казахстан "О таможенном регулировании в Республике Казахстан"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Агентства по защите и развитию конкуренции Республики Казахстан и Министерства финансов Республики Казахстан по представлению органом государственных доходов антимонопольному органу сведений, составляющих налоговую тайну, и конфиденциальной информации.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совместные приказы Агентства по защите и развитию конкуренции Республики Казахстан и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правового регулирования конкуренции Агентства по защите и развитию конкуренции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 по защите и развитию конкуренции Республики Казахстан после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 размещение настоящего совместного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по защите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конкуренции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2026 года № 16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2026 года № 201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Агентства по защите и развитию конкуренции Республики Казахстан и Министерства финансов Республики Казахстан по представлению органом государственных доходов антимонопольному органу сведений, составляющих налоговую тайну, и конфиденциальной информации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Агентства по защите и развитию конкуренции Республики Казахстан и Министерства финансов Республики Казахстан по представлению органом государственных доходов антимонопольному органу сведений, составляющих налоговую тайну, и конфиденциальной информации (далее —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45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Кодекса Республики Казахстан "О таможенном регулировании в Республике Казахстан".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предоставления органом государственных доходов (далее — ОГД) сведений, составляющих налоговую тайну, и конфиденциальной информации (далее — Сведения) антимонопольному органу.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настоящих Правил термин "цифровая система" идентичен термину "информационная система".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ОГД представляет антимонопольному органу Сведения по перечню согласно приложению к настоящим Правилам посредством Единой транспортной среды государственных органов (ЕТС ГО) одним из следующих способов: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прямая интеграция;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выгрузка сведений на FTP папку антимонопольного органа;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сведений на съемных носителях;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доступа работникам антимонопольного органа к Регистраторской цифровой системе (цифровой сервис учета нефтепродуктов "OilTrack").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конфиденциальности Сведений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Антимонопольный орган использует полученные Сведения в рамках настоящих Правил исключительно для выполнения возложенных на него задач и функций.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Антимонопольный орган в соответствии с законодательством Республики Казахстан принимает меры по защите от неправомерного распространения Сведений, полученных в соответствии с настоящими Правилами.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налоговую тайну,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органом государственных доходов антимонопольному органу сведений, составляющих налоговую тайну, и конфиденциальной информацию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Цифровая система "KEDEN"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Торгующая страна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общая сумма по счету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Фактурная стоимость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(вес/нетто/)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единица измерения.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упаковки/количество мест поставляемого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страны: происхождения/отправления/назначения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на границе/вид транспорта внутри страны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Цифровая система "Smart Data Finance"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услуги без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получателя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из ЭСФ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(поставщик)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(наименование)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(поставщик)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(поставщик)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поставщика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(наименование)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получателя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отправки (грузоотправитель)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доставки (грузополучатель)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(договор (контракт)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(договор (контракт)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(без договора (контракта)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(без договора (контракта)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(порядковый номер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происхождения товаров, работ,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в соответствии с Декларацией на товары или заявления о ввозе товаров и уплате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услуги без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оборота по реализации (облагаемый/необлагаемый оборот)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товары, заявления о ввозе товаров и уплате косвенных налогов, сопроводительной накладной на товары, СТ-1 или СТ-KZ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товарной позиции из Декларации на товары или заявления о ввозе товаров и уплате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передаваемые с чека контрольно-кассовой машины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работы,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работы, услуги за единицу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приобретаемого товара, работ, услуг, единицу их измерения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продажи товара, работы,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покупки товаров, выполнения работ, оказания услуг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Регистраторская цифровая система (цифровой сервис учета нефтепродуктов "OilTrack")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собственника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резервуара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РКА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топлива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емкость резервуара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заполненность резервуара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передачи данных с КПУ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данных с КПУ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оборота нефтепродуктов по резервуару за сутки (приход, расход)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КПУ — контрольные прибора учета;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— бизнес-идентификационный номер;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— индивидуальный идентификационный номер;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— налог на добавленную стоимость;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— Товарная номенклатура внешнеэкономической деятельности Евразийского экономического союза;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РКА — регистрационный код адреса;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—электронный счет-фактура;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— общий классификатор видов экономической деятельности.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2026 года № 16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2026 года № 201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совместных приказов Агентства по защите и развитию конкуренции Республики Казахстан и Министерства финансов Республики Казахстан, подлежащих признанию утратившими силу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31 декабря 2021 года № 355-НҚ и Министра финансов Республики Казахстан от 31 декабря 2021 года № 1360 "О внесении изменений в совместный приказ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4 сентября 2023 года № 217-ОД и Заместителя Премьер-Министра — Министра финансов Республики Казахстан от 4 сентября 2023 года № 926 "О внесении изменений и дополнений в совместный приказ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регулирования, а также перечня представляемых сведений".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12 марта 2025 года № 3 и Министра финансов Республики Казахстан от 12 марта 2025 года № 119 "О внесении изменений в совместный приказ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по защите и развитию конкуренции Республики Казахстан от 15 декабря 2025 года № 14 и Министра финансов Республики Казахстан от 18 декабря 2025 года № 788 "О внесении дополнений в совместный приказ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регулирования, а также перечня представляемых сведений".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