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c06" w14:textId="0cd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правовой статистике и специальным учетам Генеральной прокуратуры Республики Казахстан от 21 мая 2026 года № 33 о/д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правовой статистике и специальным учетам Генеральной прокуратуры Республики Казахстан от 4 июля 2023 года № 92 о/д "Об утверждении положений о территориальных и приравненных к ним органах Комитета по правовой статистике и специальным учетам Генеральной прокуратуры Республики Казахстан"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городу Астане, утвержденное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городу Астане (далее –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Астаны.";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городу Алматы, утвержденное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городу Алматы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Алматы.";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городу Шымкенту, утвержденное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городу Шымкенту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города Шымкент.";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области Абай, утвержденное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области Абай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Абай.";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071400, область Абай, город Семей, улица Оборонная, 86.";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Акмолинской области, утвержденное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Акмолинской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Акмолинской области.";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Актюбинской области, утвержденное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Актюбинской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Актюбинской области.";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Алматинской области, утвержденное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Алматинской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Алматинской области.";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Атырауской области, утвержденное 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Атырауской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Атырауской области.";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Западно-Казахстанской области, утвержденное 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Западно-Казахстанской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Западно-Казахстанской области.";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Жамбылской области, утвержденное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Жамбылской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Жамбылской области.";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области Жетісу, утвержденное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области Жетісу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Жетісу.";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Карагандинской области, утвержденное указанным приказом: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Карагандинской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Карагандинской области.";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Костанайской области, утвержденное указанным приказом: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Костанайской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Костанайской области.";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Кызылординской области, утвержденное указанным приказом: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Кызылординской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Кызылординской области.";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42"/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52"/>
    <w:bookmarkStart w:name="z3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Мангистауской области, утвержденное указанным приказом: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Мангистауской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Мангистауской области.";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56"/>
    <w:bookmarkStart w:name="z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57"/>
    <w:bookmarkStart w:name="z3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58"/>
    <w:bookmarkStart w:name="z3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59"/>
    <w:bookmarkStart w:name="z3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60"/>
    <w:bookmarkStart w:name="z3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61"/>
    <w:bookmarkStart w:name="z3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62"/>
    <w:bookmarkStart w:name="z3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64"/>
    <w:bookmarkStart w:name="z31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65"/>
    <w:bookmarkStart w:name="z31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66"/>
    <w:bookmarkStart w:name="z31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67"/>
    <w:bookmarkStart w:name="z31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68"/>
    <w:bookmarkStart w:name="z31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69"/>
    <w:bookmarkStart w:name="z32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70"/>
    <w:bookmarkStart w:name="z32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71"/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Павлодарской области, утвержденное указанным приказом: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Павлодарской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Павлодарской области.";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3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282"/>
    <w:bookmarkStart w:name="z33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83"/>
    <w:bookmarkStart w:name="z33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284"/>
    <w:bookmarkStart w:name="z33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85"/>
    <w:bookmarkStart w:name="z33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86"/>
    <w:bookmarkStart w:name="z34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87"/>
    <w:bookmarkStart w:name="z34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88"/>
    <w:bookmarkStart w:name="z34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89"/>
    <w:bookmarkStart w:name="z34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Северо-Казахстанской области, утвержденное указанным приказом: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Северо-Казахстанской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Северо-Казахстанской области.";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92"/>
    <w:bookmarkStart w:name="z34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293"/>
    <w:bookmarkStart w:name="z34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294"/>
    <w:bookmarkStart w:name="z35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295"/>
    <w:bookmarkStart w:name="z35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96"/>
    <w:bookmarkStart w:name="z35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297"/>
    <w:bookmarkStart w:name="z35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298"/>
    <w:bookmarkStart w:name="z35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03"/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04"/>
    <w:bookmarkStart w:name="z3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05"/>
    <w:bookmarkStart w:name="z36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06"/>
    <w:bookmarkStart w:name="z36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07"/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Туркестанской области, утвержденное указанным приказом: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Туркестанской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Туркестанской области.";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10"/>
    <w:bookmarkStart w:name="z3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11"/>
    <w:bookmarkStart w:name="z3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12"/>
    <w:bookmarkStart w:name="z37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313"/>
    <w:bookmarkStart w:name="z37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14"/>
    <w:bookmarkStart w:name="z37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315"/>
    <w:bookmarkStart w:name="z37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16"/>
    <w:bookmarkStart w:name="z3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7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18"/>
    <w:bookmarkStart w:name="z3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19"/>
    <w:bookmarkStart w:name="z3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20"/>
    <w:bookmarkStart w:name="z3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21"/>
    <w:bookmarkStart w:name="z3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22"/>
    <w:bookmarkStart w:name="z3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23"/>
    <w:bookmarkStart w:name="z38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24"/>
    <w:bookmarkStart w:name="z38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25"/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области Ұлытау, утвержденное указанным приказом: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области Ұлытау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области Ұлытау.";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28"/>
    <w:bookmarkStart w:name="z3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29"/>
    <w:bookmarkStart w:name="z3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30"/>
    <w:bookmarkStart w:name="z3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331"/>
    <w:bookmarkStart w:name="z3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32"/>
    <w:bookmarkStart w:name="z3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333"/>
    <w:bookmarkStart w:name="z3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34"/>
    <w:bookmarkStart w:name="z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9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36"/>
    <w:bookmarkStart w:name="z3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37"/>
    <w:bookmarkStart w:name="z40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38"/>
    <w:bookmarkStart w:name="z4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39"/>
    <w:bookmarkStart w:name="z4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40"/>
    <w:bookmarkStart w:name="z4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41"/>
    <w:bookmarkStart w:name="z4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42"/>
    <w:bookmarkStart w:name="z4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43"/>
    <w:bookmarkStart w:name="z40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по Восточно-Казахстанской области, утвержденное указанным приказом: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по Восточно-Казахстанской области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территории Восточно-Казахстанской области.";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46"/>
    <w:bookmarkStart w:name="z4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47"/>
    <w:bookmarkStart w:name="z41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48"/>
    <w:bookmarkStart w:name="z41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349"/>
    <w:bookmarkStart w:name="z41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50"/>
    <w:bookmarkStart w:name="z41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351"/>
    <w:bookmarkStart w:name="z41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52"/>
    <w:bookmarkStart w:name="z41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1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54"/>
    <w:bookmarkStart w:name="z42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55"/>
    <w:bookmarkStart w:name="z42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56"/>
    <w:bookmarkStart w:name="z42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57"/>
    <w:bookmarkStart w:name="z42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58"/>
    <w:bookmarkStart w:name="z42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59"/>
    <w:bookmarkStart w:name="z42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60"/>
    <w:bookmarkStart w:name="z42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61"/>
    <w:bookmarkStart w:name="z42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Военном департаменте Комитета по правовой статистике и специальным учетам Генеральной прокуратуры Республики Казахстан, утвержденное указанным приказом: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Военный Департамент Комитета по правовой статистике и специальным учетам Генеральной прокуратуры Республики Казахстан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в военных органах уголовного преследования, военного суда и военной прокуратуры, воинских частях Вооруженных Сил Республики Казахстан, других войск и воинских формирований, иных государственных органов, учреждений и организаций в сфере обороны и военной безопасности государства.";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64"/>
    <w:bookmarkStart w:name="z43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65"/>
    <w:bookmarkStart w:name="z43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66"/>
    <w:bookmarkStart w:name="z43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367"/>
    <w:bookmarkStart w:name="z43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68"/>
    <w:bookmarkStart w:name="z43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369"/>
    <w:bookmarkStart w:name="z43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70"/>
    <w:bookmarkStart w:name="z43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72"/>
    <w:bookmarkStart w:name="z44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73"/>
    <w:bookmarkStart w:name="z4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74"/>
    <w:bookmarkStart w:name="z44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75"/>
    <w:bookmarkStart w:name="z44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76"/>
    <w:bookmarkStart w:name="z44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77"/>
    <w:bookmarkStart w:name="z44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78"/>
    <w:bookmarkStart w:name="z44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79"/>
    <w:bookmarkStart w:name="z4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правовой статистике и специальным учетам Генеральной прокуратуры Республики Казахстан на транспорте, утвержденное указанным приказом: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Комитета по правовой статистике и специальным учетам Генеральной прокуратуры Республики Казахстан на транспорте (далее - Департамент) является территориальным органом Комитета по правовой статистике и специальным учетам Генеральной прокуратуры Республики Казахстан (далее - Комитет), осуществляющим в пределах предоставленных полномочий функции по формированию государственной правовой статистики и ведению специальных учетов, а также иные функции в соответствии с законодательством Республики Казахстан на транспорте.";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82"/>
    <w:bookmarkStart w:name="z45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потребности общества, государства и международного сообщества в официальной правовой статистической информации;</w:t>
      </w:r>
    </w:p>
    <w:bookmarkEnd w:id="383"/>
    <w:bookmarkStart w:name="z45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384"/>
    <w:bookmarkStart w:name="z45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385"/>
    <w:bookmarkStart w:name="z45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86"/>
    <w:bookmarkStart w:name="z4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387"/>
    <w:bookmarkStart w:name="z45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388"/>
    <w:bookmarkStart w:name="z45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достоверность сведений и своевременность их поступления (ввод) в цифровые системы по формированию государственной правовой статистики и ведению специальных учетов на местах;";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6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390"/>
    <w:bookmarkStart w:name="z46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391"/>
    <w:bookmarkStart w:name="z46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эксплуатации, сопровождения, развития, мониторинга;</w:t>
      </w:r>
    </w:p>
    <w:bookmarkEnd w:id="392"/>
    <w:bookmarkStart w:name="z46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393"/>
    <w:bookmarkStart w:name="z46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394"/>
    <w:bookmarkStart w:name="z46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395"/>
    <w:bookmarkStart w:name="z46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396"/>
    <w:bookmarkStart w:name="z46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397"/>
    <w:bookmarkStart w:name="z46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Комитета по правовой статистике и специальным учетам Генеральной прокуратуры Республики Казахстан в установленном законодательством порядке обеспечить:</w:t>
      </w:r>
    </w:p>
    <w:bookmarkEnd w:id="398"/>
    <w:bookmarkStart w:name="z47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399"/>
    <w:bookmarkStart w:name="z47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00"/>
    <w:bookmarkStart w:name="z47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территориальным и приравненным к ним органам Комитета для принятия необходимых мер, вытекающих из настоящего приказа.</w:t>
      </w:r>
    </w:p>
    <w:bookmarkEnd w:id="401"/>
    <w:bookmarkStart w:name="z47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и приравненных к ним органов Комитета в установленном законодательном порядке обеспечить:</w:t>
      </w:r>
    </w:p>
    <w:bookmarkEnd w:id="402"/>
    <w:bookmarkStart w:name="z47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403"/>
    <w:bookmarkStart w:name="z47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приведение своих актов в соответствие с настоящим приказом.</w:t>
      </w:r>
    </w:p>
    <w:bookmarkEnd w:id="404"/>
    <w:bookmarkStart w:name="z4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Комитета.</w:t>
      </w:r>
    </w:p>
    <w:bookmarkEnd w:id="405"/>
    <w:bookmarkStart w:name="z4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