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fb907" w14:textId="c3fb9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отчета "О рассмотрении заявлений, сообщений и иной информации об уголовных правонарушениях", Инструкции по его формированию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Генерального Прокурора Республики Казахстан от 9 апреля 2026 года № 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Введение в действие см. п. 4.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Конституционного закона Республики Казахстан "О прокуратуре", </w:t>
      </w:r>
      <w:r>
        <w:rPr>
          <w:rFonts w:ascii="Times New Roman"/>
          <w:b w:val="false"/>
          <w:i w:val="false"/>
          <w:color w:val="000000"/>
          <w:sz w:val="28"/>
        </w:rPr>
        <w:t>подпунктом 37)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Положения о Генеральной прокуратуре Республики Казахстан, утвержденного Указом Президента Республики Казахстан от 13 октября 2017 года № 563 "О некоторых вопросах органов прокуратуры Республики Казахстан",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отчета "О рассмотрении заявлений, сообщений и иной информации об уголовных правонарушениях" (далее – отчет)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Инструкцию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формированию отчета "О рассмотрении заявлений, сообщений и иной информации об уголовных правонарушениях" (далее – Инструкция)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правовой статистике и специальным учетам Генеральной прокуратуры Республики Казахстан (далее – Комитет) в установленном законодательством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приказа на казахском и русском языках на официальное опубликование в Эталонный контрольный банк нормативных правовых актов Республики Казахстан в электронном виде;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Генеральной прокуратуры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настоящего приказа заинтересованным субъектам правовой статистики и специальных учетов, а также территориальным и приравненным к ним органам Комитета для исполнения.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Председателя Комитета.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вступает в силу со дня его подписания, за исключением </w:t>
      </w:r>
      <w:r>
        <w:rPr>
          <w:rFonts w:ascii="Times New Roman"/>
          <w:b w:val="false"/>
          <w:i w:val="false"/>
          <w:color w:val="000000"/>
          <w:sz w:val="28"/>
        </w:rPr>
        <w:t>пунктов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Инструкции, строки 21 отчета, которые вводятся в действие с 12 июля 2026 года.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Приостановить до 12 июля 2026 года действие </w:t>
      </w:r>
      <w:r>
        <w:rPr>
          <w:rFonts w:ascii="Times New Roman"/>
          <w:b w:val="false"/>
          <w:i w:val="false"/>
          <w:color w:val="000000"/>
          <w:sz w:val="28"/>
        </w:rPr>
        <w:t>пунктов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Инструкции, строки 21 отчета, установив, что в период приостановления данные структурные элементы действуют в следующей редакции: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Отчет состоит из сводного отчета по республике, по регионам, по каждому субъекту правовой статистики.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Начальники территориальных и приравненных к ним органов Комитета по правовой статистике и специальным учетам Генеральной прокуратуры Республики Казахстан (далее – Комитет) обеспечивают достоверность поступающих сведений в информационные системы Комитета на местах.";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Отчет формируется ежемесячно с нарастающим итогом в автоматизированном режиме в центральном аппарате Комитета.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окончательной загрузки форм в информационные системы Комитета до 00:00 часов (по времени города Астаны) последнего дня отчетного периода производится расчет отчета, сформированный за определенный период времени (статистический срез).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утвержденный отчет, сформированный за определенный период времени (статистический срез), внесение каких-либо корректировок запрещается.";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85"/>
        <w:gridCol w:w="585"/>
        <w:gridCol w:w="585"/>
        <w:gridCol w:w="585"/>
        <w:gridCol w:w="585"/>
        <w:gridCol w:w="585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</w:tblGrid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заявлений, сообщений и иной информации об уголовных правонарушениях в сфере информатизации и связи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Генеральный Прокурор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Асылов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2026 года № 57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"О рассмотрении заявлений, сообщений и иной информации об уголовных правонарушениях"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нерассмотренных заявлений, сообщений и иной информации об уголовных правонарушениях на начало отчетного периода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зарегистрированных в отчетном периоде заявлений, сообщений и иной информации об уголовных правонарушениях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 из числа переданных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 решений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поступило заявлений, сообщений и иной информации об уголовных правонарушениях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строки 1: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письменное заявление физического или юридического лица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устное заявление физического или юридического лица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должностного лица органа или организации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явка с повинной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в масс-медиа и на онлайн-платформах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рапорт должностного лица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Центра оперативной информации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строки 8: сообщения из Центра обмена данными по платежным транзакциям с признаками мошенничества (антифрод-центр Национального Банка Республики Казахстан)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неустановленного лица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инициативный рапорт должностного лица (выявлено сотрудником в ходе оперативного розыскного мероприятия)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поступило из уполномоченного государственного органа, которое ранее направленно в порядке части пятой статьи 181 УПК РК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заявлений, сообщений и иной информации об уголовных правонарушениях в семейно-бытовой сфере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Количество заявлений, сообщений и иной информации об уголовных правонарушениях в рамках налоговой проверки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Количество заявлений, сообщений и иной информации об уголовных правонарушениях против личности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заявлений, сообщений и иной информации об уголовных правонарушениях против семьи и несовершеннолетних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заявлений, сообщений и иной информации об уголовных правонарушениях против конституционных и иных прав и свобод человека и гражданина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заявлений, сообщений и иной информации об уголовных правонарушениях против мира и безопасности человечества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Количество заявлений, сообщений и иной информации об уголовных правонарушениях против основ конституционного строя и безопасности государства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Количество заявлений, сообщений и иной информации об уголовных правонарушениях против собственности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Количество заявлений, сообщений и иной информации об уголовных правонарушениях в сфере цифровизации и связи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Количество заявлений, сообщений и иной информации об уголовных правонарушениях в сфере экономической деятельности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Количество заявлений, сообщений и иной информации об уголовных правонарушениях против интересов службы в коммерческих и иных организациях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Количество заявлений, сообщений и иной информации об уголовных правонарушениях против общественной безопасности и общественного порядка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Количество заявлений, сообщений и иной информации об уголовных правонарушениях против здоровья населения и нравственности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Количество заявлений, сообщений и иной информации о медицинских уголовных правонарушениях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Количество заявлений, сообщений и иной информации об экологических уголовных правонарушениях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Количество заявлений, сообщений и иной информации об уголовных правонарушениях,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совершенных на транспорте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заявлений, сообщений и иной информации об уголовных правонарушениях,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связанных с коррупцией и против интересов государственной службы и государственного управления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заявлений, сообщений и иной информации об уголовных правонарушениях против порядка управления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Количество заявлений, сообщений и иной информации об уголовных правонарушениях против правосудия и порядка исполнения наказания, конституционного производства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заявлений, сообщений и иной информации об воинских уголовных правонарушениях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заявлений, сообщений и иной информации о пытках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заявлений, сообщений и иной информации, связанных с торговлей людьми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регистрации заявлений, сообщений и иной информации в Едином реестре досудебных расследований (далее - ЕРДР)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оставлено без рассмотрения и хранится в номенклатурном деле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направлено в уполномоченный государственный орган или должностному лицу в соответствии с частью пятой статьи 181 Уголовно-процессуального кодекса Республики Казахстан (далее - УПК РК)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направлено в уполномоченный орган (должностному лицу), в компетенцию которого входит рассмотрение вопросов о привлечении виновного лица к административной или дисциплинарной ответственности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приобщено к Книге учета информации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приобщено к ЕРДР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Направлено в суд для рассмотрения в частном порядке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продолжение таблицы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рассмотрения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передано по территориальности, но не приняты решения по заявлениям, сообщениям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выявлено укрытых от учета заявлений, сообщений и иной информации об уголовных правонарушениях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Возращено для приведения в соответствие с требованиями части третьей статьи 181 УПК РК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передано по территориальности, подведомственности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 решение в течение 24 часов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 решений с нарушением суточного срока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приняты решения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истекли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Генеральный Прокурор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2026 года № 57</w:t>
            </w:r>
          </w:p>
        </w:tc>
      </w:tr>
    </w:tbl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</w:t>
      </w:r>
      <w:r>
        <w:br/>
      </w:r>
      <w:r>
        <w:rPr>
          <w:rFonts w:ascii="Times New Roman"/>
          <w:b/>
          <w:i w:val="false"/>
          <w:color w:val="000000"/>
        </w:rPr>
        <w:t>по формированию отчета "О рассмотрении заявлений, сообщений и иной информации об уголовных правонарушениях"</w:t>
      </w:r>
    </w:p>
    <w:bookmarkEnd w:id="23"/>
    <w:bookmarkStart w:name="z3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по формированию отчета "О рассмотрении заявлений, сообщений и иной информации об уголовных правонарушениях" определяет основные положения формирования отчета о заявлениях, сообщениях и иной информации об уголовных правонарушениях (далее – отчет).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отчета состоит в учете, накоплении и систематизации правовой статистической информации, характеризующей структуру поступающих в субъекты отчета заявлений, сообщений и иной информации об уголовных правонарушениях, зарегистрированных в Книге учета информации (далее – КУИ), и результаты их рассмотрения, сроки и обоснованность принятых по ним решений.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Субъектами отчета являются государственные органы, предусмотренные законами Республики Казахстан "О правоохранительной службе" и "О специальных государственных органах" (далее – субъекты правовой статистики).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Отчет формируется на основании форм К-1 "Учет в КУИ" и К-2 "Решение по КУИ" (далее – формы), заполняемых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приема и регистрации заявления, сообщения или рапорта об уголовных правонарушениях, а также ведения Единого реестра досудебных расследований, утвержденных приказом Генерального Прокурора Республики Казахстан от 19 сентября 2014 года № 89 (зарегистрирован в Реестре государственной регистрации нормативных правовых актов за № 9744) (далее – Правила) соответственно.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Порядок приема и регистрации заявления, сообщения и иной информации об уголовных правонарушениях регламентирован Правилами.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Отчет состоит из сводного отчета по республике, по регионам, по каждому субъекту правовой статистики.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Начальники территориальных и приравненных к ним органов Комитета по правовой статистике и специальным учетам Генеральной прокуратуры Республики Казахстан (далее – Комитет) обеспечивают достоверность поступающих сведений в цифровые системы Комитета на местах.</w:t>
      </w:r>
    </w:p>
    <w:bookmarkEnd w:id="31"/>
    <w:bookmarkStart w:name="z41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Сроки формирования отчета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Отчет формируется ежемесячно с нарастающим итогом в автоматизированном режиме в центральном аппарате Комитета.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окончательной загрузки форм в цифровые системы Комитета до 00:00 часов (по времени города Астаны) последнего дня отчетного периода производится расчет отчета, сформированный за определенный период времени (статистический срез).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утвержденный отчет, сформированный за определенный период времени (статистический срез), внесение каких-либо корректировок запрещается.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Комитет ежемесячно к 4 числу месяца, следующего за отчетным периодом, направляет отчеты в электронном формате на официальные электронные адреса субъектов правовой статистики и структурных подразделений Генеральной прокуратуры Республики Казахстан.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окончание срока приходится на нерабочий (выходной, праздничный) день, то последним днем срока считается первый, следующий за ним, рабочий день.</w:t>
      </w:r>
    </w:p>
    <w:bookmarkEnd w:id="37"/>
    <w:bookmarkStart w:name="z47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Структура и порядок формирования отчета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Отчет отражает сведения о зарегистрированных заявлениях, сообщениях и иной информации об уголовных правонарушениях субъектами правовой статистики, а также по которым на начало и конец отчетного периода не приняты решения, сроках их рассмотрения.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1 с нарастающим итогом указывается остаток нерассмотренных заявлений, сообщений и иной информации об уголовных правонарушениях на начало отчетного года, по которым не приняты решения.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2 отражается количество зарегистрированных в отчетном периоде заявлений, сообщений и иной информации об уголовных правонарушениях в КУИ.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Сумма показателей нерассмотренных заявлений, сообщений и иной информации об уголовных правонарушений на начало отчетного года (графа 1) и количество зарегистрированных в отчетном периоде заявлений, сообщений и иной информации об уголовных правонарушениях (графа 2) должна равняться сумме показателей по принятым решениям.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отражается количество принятых заявлений, сообщений и иной информации об уголовных правонарушениях в КУИ из числа переданных.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4 учитываются заявления, сообщения и иная информация об уголовных правонарушениях, по которым субъектами правовой статистики приняты решения.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5 из общего количества принятых решений указывается количество зарегистрированных заявлений, сообщений и иной информации об уголовных правонарушениях в Едином реестре досудебных расследований.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графе 6 учитывается не подтвердившаяся информация с принятыми решениями о списании в номенклатурное дело, которое в дальнейшем хранится в номенклатурном деле (наряде) (из показателя графы 4).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графе 7 отражаются заявления, сообщения и иная информация об уголовных правонарушениях, по которым принято решение в порядке, предусмотренном частью пятой статьи 181 Уголовно-процессуального кодекса Республики Казахстан (далее – УПК РК).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графе 8 отражаются заявления, сообщения и иная информация об уголовных правонарушениях, по которым приняты решения в порядке, предусмотренном частью четвертой статьи 179 УПК РК.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графах 9, 10 учитываются заявления, сообщения и иная информация об уголовных правонарушениях, приобщенные к ранее зарегистрированному в КУИ, ЕРДР по одному факту.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принятые по ним процессуальные решения не учитываются.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графе 11 отражаются заявления, сообщения и иная информация об уголовных правонарушениях, направленных в суд в частном порядке.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графе 12 отражаются заявления, сообщения и иная информация об уголовных правонарушениях, возвращенных для приведения в соответствие с требованиями части третьей статьи 181 УПК РК.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графе 13 содержатся сведения о заявлениях, сообщениях и иной информации об уголовных правонарушениях, направленных по территориальности или подведомственности.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графах 14 – 17 отражаются сведения о сроках рассмотрения заявлений, сообщений и иной информации о правонарушениях.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графе 18 отражаются сведения о заявлениях, сообщениях и иной информации об уголовных правонарушениях, направленных по территориальности, по которым не принято решение.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графе 19 отражаются заявления, сообщения и иная информация об уголовных правонарушениях, укрытые от регистрации, но впоследствии выявленные и зарегистрированные надлежащим образом. Данные об укрытых заявлениях, сообщениях и иной информации об уголовных правонарушениях учитываются и регистрируются в отчете того подразделения субъекта правовой статистики, в котором выявлено нарушение учетно-регистрационной дисциплины.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строке 1 отражается общее количество заявлений, сообщений и иной информации об уголовных правонарушениях, поступивших в отчетный период.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строках 2 – 12 учитываются заявления, сообщения и иная информация об уголовных правонарушениях, являющиеся поводами к началу досудебного расследования в соответствии со статьей 180 УПК РК.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строке 13 отражаются сведения о количестве заявлений, сообщений и иной информации об уголовных правонарушениях в семейно-бытовой сфере.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 строке 14 отражаются заявления, сообщения и иная информация об уголовных правонарушениях, выявленных в рамках налоговой проверки.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 строках 15 – 32 отражаются сведения о заявлениях, сообщениях и иной информации об уголовных правонарушениях в разрезе глав Особенной части Уголовного кодекса Республики Казахстан.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 строке 33 отражаются сведения о количестве заявлений, сообщений и иной информации о совершении пыток, в строке 34 – связанных с торговлей людьми.</w:t>
      </w:r>
    </w:p>
    <w:bookmarkEnd w:id="6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